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4DF2" w:rsidRPr="00A05C60" w:rsidRDefault="002D5AA9" w:rsidP="002D5AA9">
      <w:pPr>
        <w:tabs>
          <w:tab w:val="left" w:pos="2835"/>
        </w:tabs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3D10ECBF" wp14:editId="1328DA58">
            <wp:extent cx="8153400" cy="5748362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156982" cy="5750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4DF2" w:rsidRPr="00775F8C" w:rsidRDefault="00934DF2" w:rsidP="00934DF2">
      <w:pPr>
        <w:widowControl w:val="0"/>
        <w:spacing w:after="313" w:line="260" w:lineRule="exact"/>
        <w:ind w:left="20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lastRenderedPageBreak/>
        <w:t>ПОЯСНИТЕЛЬНАЯ ЗАПИСКА</w:t>
      </w:r>
    </w:p>
    <w:p w:rsidR="00934DF2" w:rsidRPr="00775F8C" w:rsidRDefault="00934DF2" w:rsidP="00934DF2">
      <w:pPr>
        <w:widowControl w:val="0"/>
        <w:spacing w:after="0" w:line="322" w:lineRule="exact"/>
        <w:ind w:right="20" w:firstLine="70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Рабочая</w:t>
      </w:r>
      <w:r w:rsidRPr="00775F8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программа разработана на основе Федерального государственного образовательного стандарта </w:t>
      </w:r>
      <w:r w:rsidRPr="00775F8C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u w:val="single"/>
          <w:lang w:eastAsia="ru-RU"/>
        </w:rPr>
        <w:t>основного</w:t>
      </w:r>
      <w:r w:rsidRPr="00775F8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общего образования (</w:t>
      </w:r>
      <w:r w:rsidRPr="00775F8C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приказ Министерства образования и науки Российской Федерации от 17.12.2010г. № 1897)</w:t>
      </w:r>
    </w:p>
    <w:p w:rsidR="00934DF2" w:rsidRPr="00775F8C" w:rsidRDefault="00934DF2" w:rsidP="00934DF2">
      <w:pPr>
        <w:widowControl w:val="0"/>
        <w:spacing w:after="0" w:line="322" w:lineRule="exact"/>
        <w:ind w:right="20" w:firstLine="70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Рабочая</w:t>
      </w:r>
      <w:r w:rsidRPr="00775F8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программа по </w:t>
      </w:r>
      <w:proofErr w:type="spellStart"/>
      <w:r w:rsidRPr="00775F8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крымскотатарскому</w:t>
      </w:r>
      <w:proofErr w:type="spellEnd"/>
      <w:r w:rsidRPr="00775F8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языку для основной школы составлена на основе Фундаментального ядра содержания общего образования и Требований к результатам основного общего образования, представленных в Федеральном государственном стандарте общего образования второго поколения. В ней также учитываются основные идеи и положения программы развития и формирования универсальных учебных действий для основного общего образования, преемственность с примерными программами начального общего образования.</w:t>
      </w:r>
    </w:p>
    <w:p w:rsidR="00934DF2" w:rsidRPr="00775F8C" w:rsidRDefault="00934DF2" w:rsidP="00934DF2">
      <w:pPr>
        <w:widowControl w:val="0"/>
        <w:spacing w:after="0" w:line="322" w:lineRule="exact"/>
        <w:ind w:left="20" w:right="20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775F8C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Вклад предмета «</w:t>
      </w:r>
      <w:proofErr w:type="spellStart"/>
      <w:r w:rsidRPr="00775F8C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Крымскотатарский</w:t>
      </w:r>
      <w:proofErr w:type="spellEnd"/>
      <w:r w:rsidRPr="00775F8C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 язык» в достижение целей основного общего образования</w:t>
      </w:r>
    </w:p>
    <w:p w:rsidR="00934DF2" w:rsidRPr="00775F8C" w:rsidRDefault="00934DF2" w:rsidP="00934DF2">
      <w:pPr>
        <w:widowControl w:val="0"/>
        <w:spacing w:after="0" w:line="322" w:lineRule="exact"/>
        <w:ind w:left="20" w:right="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proofErr w:type="spellStart"/>
      <w:r w:rsidRPr="00775F8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Крымскотатарский</w:t>
      </w:r>
      <w:proofErr w:type="spellEnd"/>
      <w:r w:rsidRPr="00775F8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язык — это родной язык </w:t>
      </w:r>
      <w:proofErr w:type="spellStart"/>
      <w:r w:rsidRPr="00775F8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крымскотатарского</w:t>
      </w:r>
      <w:proofErr w:type="spellEnd"/>
      <w:r w:rsidRPr="00775F8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народа, один из государственных языков Республики Крым; средство достижения межнационального согласия, формирования национальной идентичности и толерантности в поликультурном обществе.</w:t>
      </w:r>
    </w:p>
    <w:p w:rsidR="00934DF2" w:rsidRPr="00775F8C" w:rsidRDefault="00934DF2" w:rsidP="00934DF2">
      <w:pPr>
        <w:widowControl w:val="0"/>
        <w:spacing w:after="0" w:line="322" w:lineRule="exact"/>
        <w:ind w:left="20" w:right="20" w:firstLine="70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proofErr w:type="spellStart"/>
      <w:r w:rsidRPr="00775F8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Метапредметные</w:t>
      </w:r>
      <w:proofErr w:type="spellEnd"/>
      <w:r w:rsidRPr="00775F8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образовательные функции родного языка определяют универсальный, обобщающий характер воздействия предмета «</w:t>
      </w:r>
      <w:proofErr w:type="spellStart"/>
      <w:r w:rsidRPr="00775F8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Крымскотатарский</w:t>
      </w:r>
      <w:proofErr w:type="spellEnd"/>
      <w:r w:rsidRPr="00775F8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язык» на формирование личности ребенка в процессе его обучения в школе. </w:t>
      </w:r>
      <w:proofErr w:type="spellStart"/>
      <w:r w:rsidRPr="00775F8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Крымскотатарский</w:t>
      </w:r>
      <w:proofErr w:type="spellEnd"/>
      <w:r w:rsidRPr="00775F8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язык является основой развития мышления, воображения, интеллектуальных и творческих способностей обучающихся;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775F8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основой самореализации личности, развития способности к самостоятельному усвоению новых знаний и умений, включая организацию учебной деятельности. Родной язык является средством приобщения к духовному богатству </w:t>
      </w:r>
      <w:proofErr w:type="spellStart"/>
      <w:r w:rsidRPr="00775F8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крымскотатарской</w:t>
      </w:r>
      <w:proofErr w:type="spellEnd"/>
      <w:r w:rsidRPr="00775F8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культуры и литературы, основным каналом социализации личности, приобщения ее к культурно-историческому опыту человечества. Будучи формой хранения и усвоения различных знаний, </w:t>
      </w:r>
      <w:proofErr w:type="spellStart"/>
      <w:r w:rsidRPr="00775F8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крымскотатарский</w:t>
      </w:r>
      <w:proofErr w:type="spellEnd"/>
      <w:r w:rsidRPr="00775F8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язык неразрывно связан со школьными предметами, влияет на качество их усвоения. Умение общаться, добиваться успеха в процессе коммуникации, высокая социальная и профессиональная активность являются теми характеристиками личности, которые во многом определяют достижения человека практически во всех областях жизни, способствуют его социальной адаптации к изменяющимся условиям современного мира. Родной язык является основой формирования этических норм поведения ребенка в разных жизненных ситуациях, развития способности давать аргументированную оценку поступкам с позиций моральных норм.</w:t>
      </w:r>
    </w:p>
    <w:p w:rsidR="00934DF2" w:rsidRPr="00775F8C" w:rsidRDefault="00934DF2" w:rsidP="00934DF2">
      <w:pPr>
        <w:widowControl w:val="0"/>
        <w:spacing w:after="0" w:line="322" w:lineRule="exact"/>
        <w:ind w:left="20" w:right="20" w:firstLine="700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775F8C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Целями изучения </w:t>
      </w:r>
      <w:proofErr w:type="spellStart"/>
      <w:r w:rsidRPr="00775F8C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крымскотатарского</w:t>
      </w:r>
      <w:proofErr w:type="spellEnd"/>
      <w:r w:rsidRPr="00775F8C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  языка в основной школе являются:</w:t>
      </w:r>
    </w:p>
    <w:p w:rsidR="00934DF2" w:rsidRPr="00775F8C" w:rsidRDefault="00934DF2" w:rsidP="00934DF2">
      <w:pPr>
        <w:widowControl w:val="0"/>
        <w:numPr>
          <w:ilvl w:val="0"/>
          <w:numId w:val="5"/>
        </w:numPr>
        <w:spacing w:after="0" w:line="322" w:lineRule="exact"/>
        <w:ind w:left="20" w:right="20" w:firstLine="70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75F8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воспитание уважения к родному языку, сознательного отношения к нему как явлению культуры; осмысление родного языка как средства общения, средства освоения морально-этических норм, принятых в обществе; осознание эстетической ценности родного языка;</w:t>
      </w:r>
    </w:p>
    <w:p w:rsidR="00934DF2" w:rsidRPr="00161AC6" w:rsidRDefault="00934DF2" w:rsidP="00934DF2">
      <w:pPr>
        <w:widowControl w:val="0"/>
        <w:numPr>
          <w:ilvl w:val="0"/>
          <w:numId w:val="5"/>
        </w:numPr>
        <w:spacing w:after="0" w:line="322" w:lineRule="exact"/>
        <w:ind w:left="20" w:right="20" w:firstLine="70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61AC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 xml:space="preserve"> </w:t>
      </w:r>
      <w:proofErr w:type="gramStart"/>
      <w:r w:rsidRPr="00161AC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овладение </w:t>
      </w:r>
      <w:proofErr w:type="spellStart"/>
      <w:r w:rsidRPr="00161AC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крымскотатарским</w:t>
      </w:r>
      <w:proofErr w:type="spellEnd"/>
      <w:r w:rsidRPr="00161AC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языком как средством общения в повседневной жизни и учебной деятельности; развитие готовности и способности к речевому взаимодействию и взаимопониманию, потребности в речевом самосовершенствовании; проводить библиографический поиск, извлекать и преобразовывать необходимую информацию из лингвистических словарей различных типов и других источников, включая СМИ и Интернет; осуществлять информационную переработку текста и др.);</w:t>
      </w:r>
      <w:proofErr w:type="gramEnd"/>
    </w:p>
    <w:p w:rsidR="00934DF2" w:rsidRPr="00775F8C" w:rsidRDefault="00934DF2" w:rsidP="00934DF2">
      <w:pPr>
        <w:widowControl w:val="0"/>
        <w:spacing w:after="0" w:line="322" w:lineRule="exact"/>
        <w:ind w:left="20" w:right="20" w:firstLine="70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proofErr w:type="gramStart"/>
      <w:r w:rsidRPr="00775F8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• освоение знаний об устройстве языковой системы и закономерностях ее функционирования, о стилистических ресурсах и основных нормах </w:t>
      </w:r>
      <w:proofErr w:type="spellStart"/>
      <w:r w:rsidRPr="00775F8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крымскотатарского</w:t>
      </w:r>
      <w:proofErr w:type="spellEnd"/>
      <w:r w:rsidRPr="00775F8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литературного языка; развитие способности опознавать, анализировать, сопоставлять, классифицировать и оценивать языковые факты; овладение на этой основе культурой устной и письменной речи, видами речевой деятельности, правилами использования языка в разных ситуациях общения, нормами речевого этикета;</w:t>
      </w:r>
      <w:proofErr w:type="gramEnd"/>
      <w:r w:rsidRPr="00775F8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обогащение активного и потенциального словарного запаса; расширение объема используемых в речи грамматических средств; совершенствование способности применять приобретенные знания, умения и навыки в процессе речевого общения в учебной деятельности и повседневной жизни.</w:t>
      </w:r>
    </w:p>
    <w:p w:rsidR="00934DF2" w:rsidRPr="00775F8C" w:rsidRDefault="00934DF2" w:rsidP="00934DF2">
      <w:pPr>
        <w:widowControl w:val="0"/>
        <w:spacing w:after="0" w:line="322" w:lineRule="exact"/>
        <w:ind w:left="20" w:firstLine="70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75F8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Программа реализует следующие основные функции:</w:t>
      </w:r>
    </w:p>
    <w:p w:rsidR="00934DF2" w:rsidRPr="00775F8C" w:rsidRDefault="00934DF2" w:rsidP="00934DF2">
      <w:pPr>
        <w:widowControl w:val="0"/>
        <w:numPr>
          <w:ilvl w:val="0"/>
          <w:numId w:val="2"/>
        </w:numPr>
        <w:spacing w:after="0" w:line="322" w:lineRule="exact"/>
        <w:ind w:left="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75F8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информационно-методическую;</w:t>
      </w:r>
    </w:p>
    <w:p w:rsidR="00934DF2" w:rsidRPr="00775F8C" w:rsidRDefault="00934DF2" w:rsidP="00934DF2">
      <w:pPr>
        <w:widowControl w:val="0"/>
        <w:numPr>
          <w:ilvl w:val="0"/>
          <w:numId w:val="2"/>
        </w:numPr>
        <w:spacing w:after="0" w:line="322" w:lineRule="exact"/>
        <w:ind w:left="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75F8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организационно-планирующую;</w:t>
      </w:r>
    </w:p>
    <w:p w:rsidR="00934DF2" w:rsidRPr="00775F8C" w:rsidRDefault="00934DF2" w:rsidP="00934DF2">
      <w:pPr>
        <w:widowControl w:val="0"/>
        <w:numPr>
          <w:ilvl w:val="0"/>
          <w:numId w:val="2"/>
        </w:numPr>
        <w:spacing w:after="0" w:line="322" w:lineRule="exact"/>
        <w:ind w:left="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75F8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контролирующую.</w:t>
      </w:r>
    </w:p>
    <w:p w:rsidR="00934DF2" w:rsidRPr="00775F8C" w:rsidRDefault="00934DF2" w:rsidP="00934DF2">
      <w:pPr>
        <w:widowControl w:val="0"/>
        <w:spacing w:after="0" w:line="322" w:lineRule="exact"/>
        <w:ind w:left="20" w:right="20" w:firstLine="70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75F8C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Информационно-методическая функция</w:t>
      </w:r>
      <w:r w:rsidRPr="00775F8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позволяет всем участникам учебно-воспитательного процесса получить представление о целях, содержании, общей стратегии образования, воспитания и развития школьников средствами учебного предмета, о специфике каждого этапа обучения.</w:t>
      </w:r>
    </w:p>
    <w:p w:rsidR="00934DF2" w:rsidRPr="00775F8C" w:rsidRDefault="00934DF2" w:rsidP="00934DF2">
      <w:pPr>
        <w:widowControl w:val="0"/>
        <w:spacing w:after="0" w:line="322" w:lineRule="exact"/>
        <w:ind w:left="20" w:right="20" w:firstLine="70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75F8C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Организационно-планирующая функция</w:t>
      </w:r>
      <w:r w:rsidRPr="00775F8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предусматривает выделение этапов обучения, определение количественных и качественных характеристик учебного материала и уровня подготовки учащихся по иностранному языку на каждом этапе.</w:t>
      </w:r>
    </w:p>
    <w:p w:rsidR="00934DF2" w:rsidRPr="00775F8C" w:rsidRDefault="00934DF2" w:rsidP="00934DF2">
      <w:pPr>
        <w:widowControl w:val="0"/>
        <w:spacing w:after="0" w:line="322" w:lineRule="exact"/>
        <w:ind w:left="20" w:right="20" w:firstLine="70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75F8C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Контролирующая функция</w:t>
      </w:r>
      <w:r w:rsidRPr="00775F8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заключается в том, что программа, задавая требования к содержанию речи, коммуникативным умениям, к отбору языкового материала и к уровню </w:t>
      </w:r>
      <w:proofErr w:type="spellStart"/>
      <w:r w:rsidRPr="00775F8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обученности</w:t>
      </w:r>
      <w:proofErr w:type="spellEnd"/>
      <w:r w:rsidRPr="00775F8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школьников на каждом этапе обучения, может служить основой для сравнения полученных в ходе контроля результатов.</w:t>
      </w:r>
    </w:p>
    <w:p w:rsidR="00934DF2" w:rsidRPr="00775F8C" w:rsidRDefault="00934DF2" w:rsidP="00934DF2">
      <w:pPr>
        <w:widowControl w:val="0"/>
        <w:spacing w:after="0" w:line="322" w:lineRule="exact"/>
        <w:ind w:left="20" w:right="20" w:firstLine="70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75F8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Программа служит ориентиром при тематическом планировании курса. Программа определяет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обязательную</w:t>
      </w:r>
      <w:r w:rsidRPr="00775F8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часть учебного курса, за пределами которого остается возможность выбора вариативной составляющей содержания образования. При этом собственный подход в части структурирования учебного материала, определения последовательности изучения этого материала, а также путей формирования системы знаний, умений и способов деятельности, развития и социализации учащихся остается за учителем.</w:t>
      </w:r>
    </w:p>
    <w:p w:rsidR="00934DF2" w:rsidRPr="00775F8C" w:rsidRDefault="00934DF2" w:rsidP="00934DF2">
      <w:pPr>
        <w:widowControl w:val="0"/>
        <w:spacing w:after="0" w:line="322" w:lineRule="exact"/>
        <w:ind w:left="20" w:firstLine="700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775F8C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lastRenderedPageBreak/>
        <w:t>Общая характеристика учебного предмета</w:t>
      </w:r>
    </w:p>
    <w:p w:rsidR="00934DF2" w:rsidRPr="00775F8C" w:rsidRDefault="00934DF2" w:rsidP="00934DF2">
      <w:pPr>
        <w:widowControl w:val="0"/>
        <w:spacing w:after="0" w:line="322" w:lineRule="exact"/>
        <w:ind w:left="20" w:right="20" w:firstLine="700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775F8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Содержание курса </w:t>
      </w:r>
      <w:proofErr w:type="spellStart"/>
      <w:r w:rsidRPr="00775F8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крымскотатарского</w:t>
      </w:r>
      <w:proofErr w:type="spellEnd"/>
      <w:r w:rsidRPr="00775F8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языка в основной школе обусловлено общей нацеленностью образовательного процесса на достижение </w:t>
      </w:r>
      <w:proofErr w:type="spellStart"/>
      <w:r w:rsidRPr="00775F8C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метапредметных</w:t>
      </w:r>
      <w:proofErr w:type="spellEnd"/>
      <w:r w:rsidRPr="00775F8C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 и предметных </w:t>
      </w:r>
      <w:r w:rsidRPr="00775F8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целей обучения, что возможно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775F8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на основе </w:t>
      </w:r>
      <w:proofErr w:type="spellStart"/>
      <w:r w:rsidRPr="00775F8C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компетентностного</w:t>
      </w:r>
      <w:proofErr w:type="spellEnd"/>
      <w:r w:rsidRPr="00775F8C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 подхода, </w:t>
      </w:r>
      <w:r w:rsidRPr="00775F8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который обеспечивает формирование и развитие </w:t>
      </w:r>
      <w:r w:rsidRPr="00775F8C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коммуникативной, языковой и лингвистической (языковедческой) и </w:t>
      </w:r>
      <w:proofErr w:type="spellStart"/>
      <w:r w:rsidRPr="00775F8C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культуроведческой</w:t>
      </w:r>
      <w:proofErr w:type="spellEnd"/>
      <w:r w:rsidRPr="00775F8C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 компетенций.</w:t>
      </w:r>
    </w:p>
    <w:p w:rsidR="00934DF2" w:rsidRPr="00775F8C" w:rsidRDefault="00934DF2" w:rsidP="00934DF2">
      <w:pPr>
        <w:widowControl w:val="0"/>
        <w:spacing w:after="0" w:line="322" w:lineRule="exact"/>
        <w:ind w:left="20" w:right="20"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75F8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Коммуникативная компетенция предполагает овладение видами речевой деятельности и основами культуры устной и письменной речи, базовыми умениями и навыками использования языка в жизненно важных для данного возраста сферах и ситуациях общения. Коммуникативная компетентность проявляется в умении определять цели коммуникации, оценивать речевую ситуацию, учитывать намерения и способы коммуникации партнера, выбирать адекватные стратегии коммуникации, быть готовым к осмысленному изменению собственного речевого поведения.</w:t>
      </w:r>
    </w:p>
    <w:p w:rsidR="00934DF2" w:rsidRPr="00775F8C" w:rsidRDefault="00934DF2" w:rsidP="00934DF2">
      <w:pPr>
        <w:widowControl w:val="0"/>
        <w:spacing w:after="0" w:line="322" w:lineRule="exact"/>
        <w:ind w:left="20" w:right="20"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75F8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Языковая и лингвистическая (языковедческая) компетенции формируются на основе овладения необходимыми знаниями о языке как знаковой системе и общественном явлении, его устройстве, развитии и функционировании; освоения основных норм русского литературного языка; обогащения словарного запаса и грамматического строя речи учащихся; формирования способности к анализу и оценке языковых явлений и фактов, необходимых знаний о лингвистике как науке, ее основных разделах и базовых понятиях; умения пользоваться различными видами лингвистических словарей.</w:t>
      </w:r>
    </w:p>
    <w:p w:rsidR="00934DF2" w:rsidRPr="00775F8C" w:rsidRDefault="00934DF2" w:rsidP="00934DF2">
      <w:pPr>
        <w:widowControl w:val="0"/>
        <w:spacing w:after="0" w:line="322" w:lineRule="exact"/>
        <w:ind w:left="20" w:right="20"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proofErr w:type="spellStart"/>
      <w:r w:rsidRPr="00775F8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Культуроведческая</w:t>
      </w:r>
      <w:proofErr w:type="spellEnd"/>
      <w:r w:rsidRPr="00775F8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компетенция предполагает осознание родного языка как формы выражения национальной культуры, понимание взаимосвязи языка и истории народа, национально-культурной специфики </w:t>
      </w:r>
      <w:proofErr w:type="spellStart"/>
      <w:r w:rsidRPr="00775F8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крымскотатарского</w:t>
      </w:r>
      <w:proofErr w:type="spellEnd"/>
      <w:r w:rsidRPr="00775F8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языка, освоение норм русского речевого этикета, культуры межнационального общения; способность объяснять значения слов с национально-культурным компонентом.</w:t>
      </w:r>
    </w:p>
    <w:p w:rsidR="00934DF2" w:rsidRPr="00775F8C" w:rsidRDefault="00934DF2" w:rsidP="00934DF2">
      <w:pPr>
        <w:widowControl w:val="0"/>
        <w:spacing w:after="0" w:line="322" w:lineRule="exact"/>
        <w:ind w:left="20" w:right="20"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75F8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Усиление коммуникативно-</w:t>
      </w:r>
      <w:proofErr w:type="spellStart"/>
      <w:r w:rsidRPr="00775F8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деятельностной</w:t>
      </w:r>
      <w:proofErr w:type="spellEnd"/>
      <w:r w:rsidRPr="00775F8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направленности курса </w:t>
      </w:r>
      <w:proofErr w:type="spellStart"/>
      <w:r w:rsidRPr="00775F8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крымскотатарского</w:t>
      </w:r>
      <w:proofErr w:type="spellEnd"/>
      <w:r w:rsidRPr="00775F8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языка, нацеленность его на </w:t>
      </w:r>
      <w:proofErr w:type="spellStart"/>
      <w:r w:rsidRPr="00775F8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метапредметные</w:t>
      </w:r>
      <w:proofErr w:type="spellEnd"/>
      <w:r w:rsidRPr="00775F8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результаты обучения являются важнейшими условиями формирования функциональной грамотности как способности человека максимально быстро адаптироваться во внешней среде и активно в ней функционировать.</w:t>
      </w:r>
    </w:p>
    <w:p w:rsidR="00934DF2" w:rsidRPr="00775F8C" w:rsidRDefault="00934DF2" w:rsidP="00934DF2">
      <w:pPr>
        <w:widowControl w:val="0"/>
        <w:spacing w:after="0" w:line="322" w:lineRule="exact"/>
        <w:ind w:left="20" w:right="20"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75F8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Основными индикаторами функциональной грамотности, имеющей </w:t>
      </w:r>
      <w:proofErr w:type="spellStart"/>
      <w:r w:rsidRPr="00775F8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метапредметный</w:t>
      </w:r>
      <w:proofErr w:type="spellEnd"/>
      <w:r w:rsidRPr="00775F8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статус, являются:</w:t>
      </w:r>
    </w:p>
    <w:p w:rsidR="00934DF2" w:rsidRPr="00775F8C" w:rsidRDefault="00934DF2" w:rsidP="00934DF2">
      <w:pPr>
        <w:widowControl w:val="0"/>
        <w:spacing w:after="0" w:line="322" w:lineRule="exact"/>
        <w:ind w:left="20" w:right="20"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75F8C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коммуникативные универсальные учебные действия</w:t>
      </w:r>
      <w:r w:rsidRPr="00775F8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: владеть всеми видами речевой деятельности, строить продуктивное речевое взаимодействие со сверстниками и взрослыми; адекватно воспринимать устную и письменную речь; точно, правильно, логично и выразительно излагать свою точку зрения по поставленной проблеме; соблюдать в процессе коммуникации основные нормы устной и письменной речи и правила </w:t>
      </w:r>
      <w:proofErr w:type="spellStart"/>
      <w:r w:rsidRPr="00775F8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крымскотатарского</w:t>
      </w:r>
      <w:proofErr w:type="spellEnd"/>
      <w:r w:rsidRPr="00775F8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речевого этикета;</w:t>
      </w:r>
    </w:p>
    <w:p w:rsidR="00934DF2" w:rsidRPr="00775F8C" w:rsidRDefault="00934DF2" w:rsidP="00934DF2">
      <w:pPr>
        <w:widowControl w:val="0"/>
        <w:spacing w:after="0" w:line="322" w:lineRule="exact"/>
        <w:ind w:left="20" w:right="20"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proofErr w:type="gramStart"/>
      <w:r w:rsidRPr="00775F8C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познавательные универсальные учебные действия</w:t>
      </w:r>
      <w:r w:rsidRPr="00775F8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: формулировать проблему, выдвигать аргументы, строить логическую цепь рассуждения, находить доказательства, подтверждающие или опровергающие тезис; осуществлять </w:t>
      </w:r>
      <w:r w:rsidRPr="00775F8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>библиографический поиск, извлекать необходимую информацию из различных источников; определять основную 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775F8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второстепенную информацию, осмысливать цель чтения, выбирая вид чтения в зависимости от коммуникативной цели; применять методы информационного поиска, в том числе с помощью компьютерных средств;</w:t>
      </w:r>
      <w:proofErr w:type="gramEnd"/>
      <w:r w:rsidRPr="00775F8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перерабатывать, систематизировать информацию и предъявлять ее разными способами;</w:t>
      </w:r>
    </w:p>
    <w:p w:rsidR="00934DF2" w:rsidRPr="00775F8C" w:rsidRDefault="00934DF2" w:rsidP="00934DF2">
      <w:pPr>
        <w:widowControl w:val="0"/>
        <w:tabs>
          <w:tab w:val="left" w:pos="8006"/>
        </w:tabs>
        <w:spacing w:after="0" w:line="322" w:lineRule="exact"/>
        <w:ind w:left="20" w:firstLine="700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775F8C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регулятивные универсальные учебные действия:</w:t>
      </w:r>
      <w:r w:rsidRPr="00775F8C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ab/>
      </w:r>
      <w:r w:rsidRPr="00775F8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ставить и</w:t>
      </w:r>
    </w:p>
    <w:p w:rsidR="00934DF2" w:rsidRPr="00775F8C" w:rsidRDefault="00934DF2" w:rsidP="00934DF2">
      <w:pPr>
        <w:widowControl w:val="0"/>
        <w:spacing w:after="0" w:line="322" w:lineRule="exact"/>
        <w:ind w:left="20" w:right="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75F8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адекватно формулировать цель деятельности, планировать последовательность действий и при необходимости изменять ее; осуществлять самоконтроль, самооценку, </w:t>
      </w:r>
      <w:proofErr w:type="spellStart"/>
      <w:r w:rsidRPr="00775F8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самокоррекцию</w:t>
      </w:r>
      <w:proofErr w:type="spellEnd"/>
      <w:r w:rsidRPr="00775F8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</w:t>
      </w:r>
    </w:p>
    <w:p w:rsidR="00934DF2" w:rsidRPr="00775F8C" w:rsidRDefault="00934DF2" w:rsidP="00934DF2">
      <w:pPr>
        <w:widowControl w:val="0"/>
        <w:spacing w:after="0" w:line="322" w:lineRule="exact"/>
        <w:ind w:left="20" w:right="20" w:firstLine="70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75F8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Процесс обучения должен быть ориентирован не только на формирование навыков анализа языка, способности классифицировать языковые явления и факты, но и на воспитание речевой культуры, формирование таких жизненно важных умений, как использование различных видов чтения, информационная переработка текстов, различные формы поиска информации и разные способы передачи ее. Таким образом, обучение </w:t>
      </w:r>
      <w:proofErr w:type="spellStart"/>
      <w:r w:rsidRPr="00775F8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крымскотатарскому</w:t>
      </w:r>
      <w:proofErr w:type="spellEnd"/>
      <w:r w:rsidRPr="00775F8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(родному) языку в основной школе должно обеспечить общекультурный уровень человека.</w:t>
      </w:r>
    </w:p>
    <w:p w:rsidR="00934DF2" w:rsidRPr="00775F8C" w:rsidRDefault="00934DF2" w:rsidP="00934DF2">
      <w:pPr>
        <w:widowControl w:val="0"/>
        <w:spacing w:after="0" w:line="322" w:lineRule="exact"/>
        <w:ind w:left="20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775F8C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Основные содержательные линии</w:t>
      </w:r>
    </w:p>
    <w:p w:rsidR="00934DF2" w:rsidRPr="00775F8C" w:rsidRDefault="00934DF2" w:rsidP="00934DF2">
      <w:pPr>
        <w:widowControl w:val="0"/>
        <w:tabs>
          <w:tab w:val="right" w:pos="142"/>
          <w:tab w:val="right" w:pos="2410"/>
        </w:tabs>
        <w:spacing w:after="0" w:line="322" w:lineRule="exact"/>
        <w:ind w:left="20" w:right="20" w:hanging="2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75F8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Направленность курса </w:t>
      </w:r>
      <w:proofErr w:type="spellStart"/>
      <w:r w:rsidRPr="00775F8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крымскотатарского</w:t>
      </w:r>
      <w:proofErr w:type="spellEnd"/>
      <w:r w:rsidRPr="00775F8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языка на формирование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</w:t>
      </w:r>
      <w:r w:rsidRPr="00775F8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коммуникативной,</w:t>
      </w:r>
      <w:r w:rsidRPr="00775F8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775F8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языковой и</w:t>
      </w:r>
      <w:r w:rsidRPr="00775F8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  <w:t>лингвистической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775F8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(языковедческой) и </w:t>
      </w:r>
      <w:proofErr w:type="spellStart"/>
      <w:r w:rsidRPr="00775F8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культуроведческой</w:t>
      </w:r>
      <w:proofErr w:type="spellEnd"/>
      <w:r w:rsidRPr="00775F8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компетенций нашла отражение в структуре программы. В ней выделяются три сквозные содержательные линии, обеспечивающие формирование указанных компетенций:</w:t>
      </w:r>
    </w:p>
    <w:p w:rsidR="00934DF2" w:rsidRPr="00775F8C" w:rsidRDefault="00934DF2" w:rsidP="00934DF2">
      <w:pPr>
        <w:widowControl w:val="0"/>
        <w:numPr>
          <w:ilvl w:val="0"/>
          <w:numId w:val="5"/>
        </w:numPr>
        <w:spacing w:after="0" w:line="322" w:lineRule="exact"/>
        <w:ind w:left="2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75F8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содержание,</w:t>
      </w:r>
      <w:r w:rsidRPr="00775F8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  <w:t>обеспечивающее</w:t>
      </w:r>
      <w:r w:rsidRPr="00775F8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  <w:t>формирование</w:t>
      </w:r>
      <w:r w:rsidRPr="00775F8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proofErr w:type="gramStart"/>
      <w:r w:rsidRPr="00775F8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коммуникативной</w:t>
      </w:r>
      <w:proofErr w:type="gramEnd"/>
    </w:p>
    <w:p w:rsidR="00934DF2" w:rsidRPr="00775F8C" w:rsidRDefault="00934DF2" w:rsidP="00934DF2">
      <w:pPr>
        <w:widowControl w:val="0"/>
        <w:spacing w:after="0" w:line="322" w:lineRule="exact"/>
        <w:ind w:left="2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75F8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компетенции;</w:t>
      </w:r>
    </w:p>
    <w:p w:rsidR="00934DF2" w:rsidRPr="00775F8C" w:rsidRDefault="00934DF2" w:rsidP="00934DF2">
      <w:pPr>
        <w:widowControl w:val="0"/>
        <w:numPr>
          <w:ilvl w:val="0"/>
          <w:numId w:val="5"/>
        </w:numPr>
        <w:spacing w:after="0" w:line="322" w:lineRule="exact"/>
        <w:ind w:left="20" w:right="2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75F8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содержание, обеспечивающее формирование языковой и лингвистической (языковедческой) компетенций;</w:t>
      </w:r>
    </w:p>
    <w:p w:rsidR="00934DF2" w:rsidRPr="00775F8C" w:rsidRDefault="00934DF2" w:rsidP="00934DF2">
      <w:pPr>
        <w:widowControl w:val="0"/>
        <w:numPr>
          <w:ilvl w:val="0"/>
          <w:numId w:val="5"/>
        </w:numPr>
        <w:spacing w:after="0" w:line="322" w:lineRule="exact"/>
        <w:ind w:left="2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75F8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содержание,</w:t>
      </w:r>
      <w:r w:rsidRPr="00775F8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  <w:t>обеспечивающее</w:t>
      </w:r>
      <w:r w:rsidRPr="00775F8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  <w:t>формирование</w:t>
      </w:r>
      <w:r w:rsidRPr="00775F8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proofErr w:type="spellStart"/>
      <w:r w:rsidRPr="00775F8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культуроведческой</w:t>
      </w:r>
      <w:proofErr w:type="spellEnd"/>
    </w:p>
    <w:p w:rsidR="00934DF2" w:rsidRPr="00775F8C" w:rsidRDefault="00934DF2" w:rsidP="00934DF2">
      <w:pPr>
        <w:widowControl w:val="0"/>
        <w:spacing w:after="0" w:line="322" w:lineRule="exact"/>
        <w:ind w:left="2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75F8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компетенции.</w:t>
      </w:r>
    </w:p>
    <w:p w:rsidR="00934DF2" w:rsidRPr="00775F8C" w:rsidRDefault="00934DF2" w:rsidP="00934DF2">
      <w:pPr>
        <w:widowControl w:val="0"/>
        <w:spacing w:after="0" w:line="322" w:lineRule="exact"/>
        <w:ind w:left="20" w:right="20" w:firstLine="70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75F8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Первая содержательная линия представлена в программе разделами, изучение которых направлено на сознательное формирование навыков речевого общения: </w:t>
      </w:r>
      <w:r w:rsidRPr="00775F8C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«Речь и речевое общение», «Речевая деятельность», «Текст», «Функциональные разновидности языка».</w:t>
      </w:r>
    </w:p>
    <w:p w:rsidR="00934DF2" w:rsidRPr="00775F8C" w:rsidRDefault="00934DF2" w:rsidP="00934DF2">
      <w:pPr>
        <w:widowControl w:val="0"/>
        <w:spacing w:after="0" w:line="322" w:lineRule="exact"/>
        <w:ind w:left="20" w:right="20" w:firstLine="700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775F8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Вторая содержательная линия включает разделы, отражающие устройство языка и особенности функционирования языковых единиц: </w:t>
      </w:r>
      <w:proofErr w:type="gramStart"/>
      <w:r w:rsidRPr="00775F8C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«Общие сведения о языке», «Фонетика и орфоэпия», «Графика», «</w:t>
      </w:r>
      <w:proofErr w:type="spellStart"/>
      <w:r w:rsidRPr="00775F8C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Морфемика</w:t>
      </w:r>
      <w:proofErr w:type="spellEnd"/>
      <w:r w:rsidRPr="00775F8C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 и словообразование», «Лексикология и фразеология», «Морфология», «Синтаксис», «Культура речи», «Правописание: орфография и пунктуация».</w:t>
      </w:r>
      <w:proofErr w:type="gramEnd"/>
    </w:p>
    <w:p w:rsidR="00934DF2" w:rsidRPr="00775F8C" w:rsidRDefault="00934DF2" w:rsidP="00934DF2">
      <w:pPr>
        <w:widowControl w:val="0"/>
        <w:spacing w:after="0" w:line="322" w:lineRule="exact"/>
        <w:ind w:left="20" w:right="20" w:firstLine="70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75F8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Третья содержательная линия представлена в программе разделом </w:t>
      </w:r>
      <w:r w:rsidRPr="00775F8C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«Язык и культура», </w:t>
      </w:r>
      <w:r w:rsidRPr="00775F8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изучение которого позволит </w:t>
      </w:r>
      <w:r w:rsidRPr="00775F8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>раскрыть связь языка с историей и культурой народа.</w:t>
      </w:r>
    </w:p>
    <w:p w:rsidR="00934DF2" w:rsidRPr="00775F8C" w:rsidRDefault="00934DF2" w:rsidP="00934DF2">
      <w:pPr>
        <w:widowControl w:val="0"/>
        <w:spacing w:after="0" w:line="322" w:lineRule="exact"/>
        <w:ind w:left="20" w:right="20" w:firstLine="70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75F8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 учебном процессе указанные содержательные линии неразрывно взаимосвязаны и интегрированы. При изучении каждого раздела курса учащиеся не только получают соответствующие знания и овладевают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775F8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необходимыми умениями и навыками, но и совершенствуют виды речевой деятельности, развивают различные коммуникативные умения, а также углубляют представление о родном языке как национально-культурном феномене.</w:t>
      </w:r>
    </w:p>
    <w:p w:rsidR="00934DF2" w:rsidRPr="00775F8C" w:rsidRDefault="00934DF2" w:rsidP="00934DF2">
      <w:pPr>
        <w:widowControl w:val="0"/>
        <w:spacing w:after="0" w:line="322" w:lineRule="exact"/>
        <w:ind w:left="20" w:right="20" w:firstLine="700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775F8C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Описание места учебного предмета «</w:t>
      </w:r>
      <w:proofErr w:type="spellStart"/>
      <w:r w:rsidRPr="00775F8C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Крымскотатарский</w:t>
      </w:r>
      <w:proofErr w:type="spellEnd"/>
      <w:r w:rsidRPr="00775F8C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 язык» в учебном плане</w:t>
      </w:r>
    </w:p>
    <w:p w:rsidR="00934DF2" w:rsidRPr="00775F8C" w:rsidRDefault="00934DF2" w:rsidP="00934DF2">
      <w:pPr>
        <w:widowControl w:val="0"/>
        <w:spacing w:after="0" w:line="322" w:lineRule="exact"/>
        <w:ind w:left="20" w:right="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75F8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Программа по </w:t>
      </w:r>
      <w:proofErr w:type="spellStart"/>
      <w:r w:rsidRPr="00775F8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крымскотатарскому</w:t>
      </w:r>
      <w:proofErr w:type="spellEnd"/>
      <w:r w:rsidRPr="00775F8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языку для основного общего образования отражает инвариантную часть и рассчитана на </w:t>
      </w:r>
      <w:r w:rsidRPr="004A6525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35 часов (1 час в неделю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в 6-9 классах)</w:t>
      </w:r>
      <w:r w:rsidRPr="00775F8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</w:t>
      </w:r>
    </w:p>
    <w:p w:rsidR="00934DF2" w:rsidRPr="00775F8C" w:rsidRDefault="00934DF2" w:rsidP="00934DF2">
      <w:pPr>
        <w:widowControl w:val="0"/>
        <w:spacing w:after="0" w:line="322" w:lineRule="exact"/>
        <w:ind w:left="20" w:firstLine="700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775F8C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Результаты изучения предмета «</w:t>
      </w:r>
      <w:proofErr w:type="spellStart"/>
      <w:r w:rsidRPr="00775F8C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Крымскотатарский</w:t>
      </w:r>
      <w:proofErr w:type="spellEnd"/>
      <w:r w:rsidRPr="00775F8C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 язык»</w:t>
      </w:r>
    </w:p>
    <w:p w:rsidR="00934DF2" w:rsidRPr="00775F8C" w:rsidRDefault="00934DF2" w:rsidP="00934DF2">
      <w:pPr>
        <w:widowControl w:val="0"/>
        <w:spacing w:after="0" w:line="322" w:lineRule="exact"/>
        <w:ind w:left="20" w:right="20" w:firstLine="70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75F8C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Личностными результатами </w:t>
      </w:r>
      <w:r w:rsidRPr="00775F8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освоения выпускниками основной школы программы по </w:t>
      </w:r>
      <w:proofErr w:type="spellStart"/>
      <w:r w:rsidRPr="00775F8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крымскотатарскому</w:t>
      </w:r>
      <w:proofErr w:type="spellEnd"/>
      <w:r w:rsidRPr="00775F8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языку являются:</w:t>
      </w:r>
    </w:p>
    <w:p w:rsidR="00934DF2" w:rsidRPr="004A6525" w:rsidRDefault="00934DF2" w:rsidP="00934DF2">
      <w:pPr>
        <w:widowControl w:val="0"/>
        <w:numPr>
          <w:ilvl w:val="0"/>
          <w:numId w:val="8"/>
        </w:numPr>
        <w:tabs>
          <w:tab w:val="left" w:pos="284"/>
        </w:tabs>
        <w:spacing w:after="0" w:line="322" w:lineRule="exact"/>
        <w:ind w:left="20" w:right="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A65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понимание</w:t>
      </w:r>
      <w:r w:rsidRPr="004A65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proofErr w:type="spellStart"/>
      <w:r w:rsidRPr="004A65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крымскотатарского</w:t>
      </w:r>
      <w:proofErr w:type="spellEnd"/>
      <w:r w:rsidRPr="004A65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языка</w:t>
      </w:r>
      <w:r w:rsidRPr="004A65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  <w:t xml:space="preserve">как одной из основных национально-культурных ценностей </w:t>
      </w:r>
      <w:proofErr w:type="spellStart"/>
      <w:r w:rsidRPr="004A65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крымскотатарского</w:t>
      </w:r>
      <w:proofErr w:type="spellEnd"/>
      <w:r w:rsidRPr="004A65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народа, определяющей роли родного языка в развитии интеллектуальных, творческих способностей и моральных качеств личности, его значения в процессе получения школьного образования;</w:t>
      </w:r>
    </w:p>
    <w:p w:rsidR="00934DF2" w:rsidRPr="004A6525" w:rsidRDefault="00934DF2" w:rsidP="00934DF2">
      <w:pPr>
        <w:widowControl w:val="0"/>
        <w:numPr>
          <w:ilvl w:val="0"/>
          <w:numId w:val="8"/>
        </w:numPr>
        <w:tabs>
          <w:tab w:val="left" w:pos="426"/>
        </w:tabs>
        <w:spacing w:after="0" w:line="322" w:lineRule="exact"/>
        <w:ind w:left="20" w:right="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A65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осознание</w:t>
      </w:r>
      <w:r w:rsidRPr="004A65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  <w:t>эстетической ценности</w:t>
      </w:r>
      <w:r w:rsidRPr="004A65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proofErr w:type="spellStart"/>
      <w:r w:rsidRPr="004A65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крымскотатарского</w:t>
      </w:r>
      <w:proofErr w:type="spellEnd"/>
      <w:r w:rsidRPr="004A65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языка; уважительное отношение к родному языку, гордость за него; потребность сохранить чистоту </w:t>
      </w:r>
      <w:proofErr w:type="spellStart"/>
      <w:r w:rsidRPr="004A65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крымскотатарского</w:t>
      </w:r>
      <w:proofErr w:type="spellEnd"/>
      <w:r w:rsidRPr="004A65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языка как явления национальной культуры; стремление к речевому самосовершенствованию;</w:t>
      </w:r>
    </w:p>
    <w:p w:rsidR="00934DF2" w:rsidRPr="00775F8C" w:rsidRDefault="00934DF2" w:rsidP="00934DF2">
      <w:pPr>
        <w:widowControl w:val="0"/>
        <w:numPr>
          <w:ilvl w:val="0"/>
          <w:numId w:val="8"/>
        </w:numPr>
        <w:tabs>
          <w:tab w:val="left" w:pos="20"/>
        </w:tabs>
        <w:spacing w:after="0" w:line="322" w:lineRule="exact"/>
        <w:ind w:left="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75F8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достаточный</w:t>
      </w:r>
      <w:r w:rsidRPr="00775F8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  <w:t>объем словарного запаса</w:t>
      </w:r>
      <w:r w:rsidRPr="00775F8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  <w:t>и</w:t>
      </w:r>
      <w:r w:rsidRPr="00775F8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proofErr w:type="gramStart"/>
      <w:r w:rsidRPr="00775F8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усвоенных</w:t>
      </w:r>
      <w:proofErr w:type="gramEnd"/>
      <w:r w:rsidRPr="00775F8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грамматических</w:t>
      </w:r>
    </w:p>
    <w:p w:rsidR="00934DF2" w:rsidRPr="00775F8C" w:rsidRDefault="00934DF2" w:rsidP="00934DF2">
      <w:pPr>
        <w:widowControl w:val="0"/>
        <w:spacing w:after="0" w:line="322" w:lineRule="exact"/>
        <w:ind w:left="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75F8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сре</w:t>
      </w:r>
      <w:proofErr w:type="gramStart"/>
      <w:r w:rsidRPr="00775F8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дств дл</w:t>
      </w:r>
      <w:proofErr w:type="gramEnd"/>
      <w:r w:rsidRPr="00775F8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я свободного выражения мыслей</w:t>
      </w:r>
      <w:r w:rsidRPr="00775F8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  <w:t>и</w:t>
      </w:r>
      <w:r w:rsidRPr="00775F8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  <w:t>чувств в процессе речевого</w:t>
      </w:r>
    </w:p>
    <w:p w:rsidR="00934DF2" w:rsidRPr="00775F8C" w:rsidRDefault="00934DF2" w:rsidP="00934DF2">
      <w:pPr>
        <w:widowControl w:val="0"/>
        <w:spacing w:after="0" w:line="322" w:lineRule="exact"/>
        <w:ind w:left="20" w:right="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75F8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общения; способность к самооценке на основе наблюдения за собственной речью.</w:t>
      </w:r>
    </w:p>
    <w:p w:rsidR="00934DF2" w:rsidRPr="00775F8C" w:rsidRDefault="00934DF2" w:rsidP="00934DF2">
      <w:pPr>
        <w:widowControl w:val="0"/>
        <w:spacing w:after="0" w:line="322" w:lineRule="exact"/>
        <w:ind w:left="20" w:right="20" w:firstLine="70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proofErr w:type="spellStart"/>
      <w:r w:rsidRPr="00775F8C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Метапредметными</w:t>
      </w:r>
      <w:proofErr w:type="spellEnd"/>
      <w:r w:rsidRPr="00775F8C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 результатами </w:t>
      </w:r>
      <w:r w:rsidRPr="00775F8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освоения выпускниками основной школы программы по </w:t>
      </w:r>
      <w:proofErr w:type="spellStart"/>
      <w:r w:rsidRPr="00775F8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крымскотатарскому</w:t>
      </w:r>
      <w:proofErr w:type="spellEnd"/>
      <w:r w:rsidRPr="00775F8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языку являются:</w:t>
      </w:r>
    </w:p>
    <w:p w:rsidR="00934DF2" w:rsidRPr="00775F8C" w:rsidRDefault="00934DF2" w:rsidP="00934DF2">
      <w:pPr>
        <w:widowControl w:val="0"/>
        <w:numPr>
          <w:ilvl w:val="0"/>
          <w:numId w:val="9"/>
        </w:numPr>
        <w:tabs>
          <w:tab w:val="left" w:pos="405"/>
        </w:tabs>
        <w:spacing w:after="0" w:line="322" w:lineRule="exact"/>
        <w:ind w:left="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75F8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владение всеми видами речевой деятельности:</w:t>
      </w:r>
    </w:p>
    <w:p w:rsidR="00934DF2" w:rsidRPr="00775F8C" w:rsidRDefault="00934DF2" w:rsidP="00934DF2">
      <w:pPr>
        <w:widowControl w:val="0"/>
        <w:spacing w:after="0" w:line="322" w:lineRule="exact"/>
        <w:ind w:left="20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proofErr w:type="spellStart"/>
      <w:r w:rsidRPr="00775F8C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Аудирование</w:t>
      </w:r>
      <w:proofErr w:type="spellEnd"/>
      <w:r w:rsidRPr="00775F8C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 и чтение:</w:t>
      </w:r>
    </w:p>
    <w:p w:rsidR="00934DF2" w:rsidRPr="00775F8C" w:rsidRDefault="00934DF2" w:rsidP="00934DF2">
      <w:pPr>
        <w:widowControl w:val="0"/>
        <w:numPr>
          <w:ilvl w:val="0"/>
          <w:numId w:val="5"/>
        </w:numPr>
        <w:spacing w:after="0" w:line="322" w:lineRule="exact"/>
        <w:ind w:left="20" w:right="20" w:firstLine="70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75F8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адекватное понимание информации устного и письменного сообщения (коммуникативной установки, темы текста, основной мысли; основной и дополнительной информации);</w:t>
      </w:r>
    </w:p>
    <w:p w:rsidR="00934DF2" w:rsidRPr="00775F8C" w:rsidRDefault="00934DF2" w:rsidP="00934DF2">
      <w:pPr>
        <w:widowControl w:val="0"/>
        <w:numPr>
          <w:ilvl w:val="0"/>
          <w:numId w:val="5"/>
        </w:numPr>
        <w:spacing w:after="0" w:line="322" w:lineRule="exact"/>
        <w:ind w:left="20" w:right="20" w:firstLine="70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75F8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владение разными видами чтения (поисковым, просмотровым, ознакомительным, изучающим) текстов разных стилей и жанров;</w:t>
      </w:r>
    </w:p>
    <w:p w:rsidR="00934DF2" w:rsidRPr="00775F8C" w:rsidRDefault="00934DF2" w:rsidP="00934DF2">
      <w:pPr>
        <w:widowControl w:val="0"/>
        <w:numPr>
          <w:ilvl w:val="0"/>
          <w:numId w:val="5"/>
        </w:numPr>
        <w:spacing w:after="0" w:line="322" w:lineRule="exact"/>
        <w:ind w:left="40" w:right="20" w:firstLine="70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75F8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адекватное восприятие на слух текстов разных стилей и жанров; владение разными видами </w:t>
      </w:r>
      <w:proofErr w:type="spellStart"/>
      <w:r w:rsidRPr="00775F8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аудирования</w:t>
      </w:r>
      <w:proofErr w:type="spellEnd"/>
      <w:r w:rsidRPr="00775F8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775F8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>(выборочным, ознакомительным, детальным);</w:t>
      </w:r>
    </w:p>
    <w:p w:rsidR="00934DF2" w:rsidRPr="00775F8C" w:rsidRDefault="00934DF2" w:rsidP="00934DF2">
      <w:pPr>
        <w:widowControl w:val="0"/>
        <w:numPr>
          <w:ilvl w:val="0"/>
          <w:numId w:val="5"/>
        </w:numPr>
        <w:spacing w:after="0" w:line="322" w:lineRule="exact"/>
        <w:ind w:left="40" w:right="20" w:firstLine="70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75F8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способность извлекать информацию из различных источников, включая средства массовой информации, компакт-диски учебного назначения, ресурсы Интернета; свободно пользоваться словарями различных типов, справочной литературой, в том числе и на электронных носителях;</w:t>
      </w:r>
    </w:p>
    <w:p w:rsidR="00934DF2" w:rsidRPr="00775F8C" w:rsidRDefault="00934DF2" w:rsidP="00934DF2">
      <w:pPr>
        <w:widowControl w:val="0"/>
        <w:numPr>
          <w:ilvl w:val="0"/>
          <w:numId w:val="5"/>
        </w:numPr>
        <w:spacing w:after="0" w:line="322" w:lineRule="exact"/>
        <w:ind w:left="40" w:right="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75F8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овладение приемами отбора и систематизации материала на определенную тему; умение вести самостоятельный поиск информации; способность к преобразованию, сохранению и передаче информации, полученной в результате чтения или </w:t>
      </w:r>
      <w:proofErr w:type="spellStart"/>
      <w:r w:rsidRPr="00775F8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аудирования</w:t>
      </w:r>
      <w:proofErr w:type="spellEnd"/>
      <w:r w:rsidRPr="00775F8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;</w:t>
      </w:r>
    </w:p>
    <w:p w:rsidR="00934DF2" w:rsidRPr="00775F8C" w:rsidRDefault="00934DF2" w:rsidP="00934DF2">
      <w:pPr>
        <w:widowControl w:val="0"/>
        <w:numPr>
          <w:ilvl w:val="0"/>
          <w:numId w:val="5"/>
        </w:numPr>
        <w:spacing w:after="0" w:line="322" w:lineRule="exact"/>
        <w:ind w:left="40" w:right="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75F8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умение сопоставлять и сравнивать речевые высказывания с точки зрения их содержания, стилистических особенностей и использованных языковых средств;</w:t>
      </w:r>
    </w:p>
    <w:p w:rsidR="00934DF2" w:rsidRPr="00775F8C" w:rsidRDefault="00934DF2" w:rsidP="00934DF2">
      <w:pPr>
        <w:widowControl w:val="0"/>
        <w:spacing w:after="0" w:line="322" w:lineRule="exact"/>
        <w:ind w:left="40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775F8C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говорение и письмо:</w:t>
      </w:r>
    </w:p>
    <w:p w:rsidR="00934DF2" w:rsidRPr="00775F8C" w:rsidRDefault="00934DF2" w:rsidP="00934DF2">
      <w:pPr>
        <w:widowControl w:val="0"/>
        <w:numPr>
          <w:ilvl w:val="0"/>
          <w:numId w:val="5"/>
        </w:numPr>
        <w:spacing w:after="0" w:line="322" w:lineRule="exact"/>
        <w:ind w:left="40" w:right="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75F8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способность определять цели предстоящей учебной деятельности (индивидуальной и коллективной), последовательность действий, оценивать достигнутые результаты и адекватно формулировать их в устной и письменной форме;</w:t>
      </w:r>
    </w:p>
    <w:p w:rsidR="00934DF2" w:rsidRPr="00775F8C" w:rsidRDefault="00934DF2" w:rsidP="00934DF2">
      <w:pPr>
        <w:widowControl w:val="0"/>
        <w:numPr>
          <w:ilvl w:val="0"/>
          <w:numId w:val="5"/>
        </w:numPr>
        <w:spacing w:after="0" w:line="322" w:lineRule="exact"/>
        <w:ind w:left="40" w:right="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75F8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умение воспроизводить прослушанный или прочитанный текст с заданной степенью свернутости (план, пересказ, конспект, аннотация);</w:t>
      </w:r>
    </w:p>
    <w:p w:rsidR="00934DF2" w:rsidRPr="00775F8C" w:rsidRDefault="00934DF2" w:rsidP="00934DF2">
      <w:pPr>
        <w:widowControl w:val="0"/>
        <w:numPr>
          <w:ilvl w:val="0"/>
          <w:numId w:val="5"/>
        </w:numPr>
        <w:spacing w:after="0" w:line="322" w:lineRule="exact"/>
        <w:ind w:left="40" w:right="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75F8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умение создавать устные и письменные тексты разных типов, стилей речи и жанров с учетом замысла, адресата и ситуации общения;</w:t>
      </w:r>
    </w:p>
    <w:p w:rsidR="00934DF2" w:rsidRPr="00775F8C" w:rsidRDefault="00934DF2" w:rsidP="00934DF2">
      <w:pPr>
        <w:widowControl w:val="0"/>
        <w:numPr>
          <w:ilvl w:val="0"/>
          <w:numId w:val="5"/>
        </w:numPr>
        <w:spacing w:after="0" w:line="322" w:lineRule="exact"/>
        <w:ind w:left="40" w:right="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75F8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способность свободно, правильно излагать свои мысли в устной и письменной форме, соблюдать нормы построения текста (логичность, последовательность, связность, соответствие теме и др.); адекватно выражать свое отношение к фактам и явлениям окружающей действительности, к </w:t>
      </w:r>
      <w:proofErr w:type="gramStart"/>
      <w:r w:rsidRPr="00775F8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прочитанному</w:t>
      </w:r>
      <w:proofErr w:type="gramEnd"/>
      <w:r w:rsidRPr="00775F8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 услышанному, увиденному;</w:t>
      </w:r>
    </w:p>
    <w:p w:rsidR="00934DF2" w:rsidRPr="00775F8C" w:rsidRDefault="00934DF2" w:rsidP="00934DF2">
      <w:pPr>
        <w:widowControl w:val="0"/>
        <w:numPr>
          <w:ilvl w:val="0"/>
          <w:numId w:val="5"/>
        </w:numPr>
        <w:spacing w:after="0" w:line="322" w:lineRule="exact"/>
        <w:ind w:left="40" w:right="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75F8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proofErr w:type="gramStart"/>
      <w:r w:rsidRPr="00775F8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владение различными видами монолога (повествование, описание, рассуждение; сочетание разных видов монолога) и диалога (этикетный, диалог-расспрос, диалог-побуждение, диалог — обмен мнениями и др.; сочетание разных видов диалога);</w:t>
      </w:r>
      <w:proofErr w:type="gramEnd"/>
    </w:p>
    <w:p w:rsidR="00934DF2" w:rsidRPr="00775F8C" w:rsidRDefault="00934DF2" w:rsidP="00934DF2">
      <w:pPr>
        <w:widowControl w:val="0"/>
        <w:numPr>
          <w:ilvl w:val="0"/>
          <w:numId w:val="5"/>
        </w:numPr>
        <w:spacing w:after="0" w:line="322" w:lineRule="exact"/>
        <w:ind w:left="40" w:right="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75F8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соблюдение в практике речевого общения основных орфоэпических, лексических, грамматических, стилистических норм современного </w:t>
      </w:r>
      <w:proofErr w:type="spellStart"/>
      <w:r w:rsidRPr="00775F8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крымскотатарского</w:t>
      </w:r>
      <w:proofErr w:type="spellEnd"/>
      <w:r w:rsidRPr="00775F8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литературного языка; соблюдение основных правил орфографии и пунктуации в процессе письменного общения;</w:t>
      </w:r>
    </w:p>
    <w:p w:rsidR="00934DF2" w:rsidRPr="00775F8C" w:rsidRDefault="00934DF2" w:rsidP="00934DF2">
      <w:pPr>
        <w:widowControl w:val="0"/>
        <w:numPr>
          <w:ilvl w:val="0"/>
          <w:numId w:val="5"/>
        </w:numPr>
        <w:spacing w:after="0" w:line="322" w:lineRule="exact"/>
        <w:ind w:left="40" w:right="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75F8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способность участвовать в речевом общении, соблюдая нормы речевого этикета; адекватно использовать жесты, мимику в процессе речевого общения;</w:t>
      </w:r>
    </w:p>
    <w:p w:rsidR="00934DF2" w:rsidRPr="004A6525" w:rsidRDefault="00934DF2" w:rsidP="00934DF2">
      <w:pPr>
        <w:widowControl w:val="0"/>
        <w:numPr>
          <w:ilvl w:val="0"/>
          <w:numId w:val="5"/>
        </w:numPr>
        <w:spacing w:after="0" w:line="322" w:lineRule="exact"/>
        <w:ind w:left="20" w:right="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A65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способность осуществлять речевой самоконтроль в процессе учебной деятельности и в повседневной практике речевого общения; способность оценивать свою речь с точки зрения ее содержания, языкового оформления; умение находить грамматические и речевые ошибки, недочеты, исправлять их; совершенствовать и редактировать собственные тексты;</w:t>
      </w:r>
    </w:p>
    <w:p w:rsidR="00934DF2" w:rsidRPr="004A6525" w:rsidRDefault="00934DF2" w:rsidP="00934DF2">
      <w:pPr>
        <w:widowControl w:val="0"/>
        <w:numPr>
          <w:ilvl w:val="0"/>
          <w:numId w:val="5"/>
        </w:numPr>
        <w:spacing w:after="0" w:line="322" w:lineRule="exact"/>
        <w:ind w:left="20" w:right="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A65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>умение выступать перед аудиторией сверстников с небольшими сообщениями, докладом, рефератом; участие в спорах, обсуждениях актуальных тем с использованием различных средств аргументации;</w:t>
      </w:r>
    </w:p>
    <w:p w:rsidR="00934DF2" w:rsidRPr="00775F8C" w:rsidRDefault="00934DF2" w:rsidP="00934DF2">
      <w:pPr>
        <w:widowControl w:val="0"/>
        <w:numPr>
          <w:ilvl w:val="0"/>
          <w:numId w:val="9"/>
        </w:numPr>
        <w:spacing w:after="0" w:line="322" w:lineRule="exact"/>
        <w:ind w:left="20" w:right="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75F8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применение приобретенных знаний, умений и навыков в повседневной жизни; способность использовать родной язык как средство получения знаний по другим учебным предметам; применение полученных знаний, умений и навыков анализа языковых явлений на </w:t>
      </w:r>
      <w:proofErr w:type="spellStart"/>
      <w:r w:rsidRPr="00775F8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межпредметном</w:t>
      </w:r>
      <w:proofErr w:type="spellEnd"/>
      <w:r w:rsidRPr="00775F8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уровне.</w:t>
      </w:r>
    </w:p>
    <w:p w:rsidR="00934DF2" w:rsidRPr="00775F8C" w:rsidRDefault="00934DF2" w:rsidP="00934DF2">
      <w:pPr>
        <w:widowControl w:val="0"/>
        <w:numPr>
          <w:ilvl w:val="0"/>
          <w:numId w:val="9"/>
        </w:numPr>
        <w:spacing w:after="0" w:line="322" w:lineRule="exact"/>
        <w:ind w:left="20" w:right="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75F8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коммуникативно целесообразное взаимодействие с окружающими людьми в процессе речевого общения, совместного выполнения какого-либо задания, участия в спорах, обсуждениях актуальных тем; овладение национально-культурными нормами речевого поведения в различных ситуациях формального и неформального межличностного и межкультурного общения.</w:t>
      </w:r>
    </w:p>
    <w:p w:rsidR="00934DF2" w:rsidRPr="00775F8C" w:rsidRDefault="00934DF2" w:rsidP="00934DF2">
      <w:pPr>
        <w:widowControl w:val="0"/>
        <w:spacing w:after="0" w:line="322" w:lineRule="exact"/>
        <w:ind w:left="20" w:right="20" w:firstLine="70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75F8C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Предметными результатами </w:t>
      </w:r>
      <w:r w:rsidRPr="00775F8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освоения выпускниками основной школы программы по </w:t>
      </w:r>
      <w:proofErr w:type="spellStart"/>
      <w:r w:rsidRPr="00775F8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крымскотатарскому</w:t>
      </w:r>
      <w:proofErr w:type="spellEnd"/>
      <w:r w:rsidRPr="00775F8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языку являются:</w:t>
      </w:r>
    </w:p>
    <w:p w:rsidR="00934DF2" w:rsidRPr="00775F8C" w:rsidRDefault="00934DF2" w:rsidP="00934DF2">
      <w:pPr>
        <w:widowControl w:val="0"/>
        <w:numPr>
          <w:ilvl w:val="0"/>
          <w:numId w:val="10"/>
        </w:numPr>
        <w:spacing w:after="0" w:line="322" w:lineRule="exact"/>
        <w:ind w:left="20" w:right="20" w:firstLine="70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75F8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представление об основных функциях языка, о роли </w:t>
      </w:r>
      <w:proofErr w:type="spellStart"/>
      <w:r w:rsidRPr="00775F8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крымскотатарского</w:t>
      </w:r>
      <w:proofErr w:type="spellEnd"/>
      <w:r w:rsidRPr="00775F8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языка как национального языка </w:t>
      </w:r>
      <w:proofErr w:type="spellStart"/>
      <w:r w:rsidRPr="00775F8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крымскотатарского</w:t>
      </w:r>
      <w:proofErr w:type="spellEnd"/>
      <w:r w:rsidRPr="00775F8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народа, как одного из государственных языков Республики Крым, о связи языка и культуры народа, о роли родного языка в жизни человека и общества;</w:t>
      </w:r>
    </w:p>
    <w:p w:rsidR="00934DF2" w:rsidRPr="00775F8C" w:rsidRDefault="00934DF2" w:rsidP="00934DF2">
      <w:pPr>
        <w:widowControl w:val="0"/>
        <w:numPr>
          <w:ilvl w:val="0"/>
          <w:numId w:val="10"/>
        </w:numPr>
        <w:spacing w:after="0" w:line="322" w:lineRule="exact"/>
        <w:ind w:left="20" w:right="20" w:firstLine="70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75F8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понимание места родного языка в системе гуманитарных наук и его роли в образовании в целом;</w:t>
      </w:r>
    </w:p>
    <w:p w:rsidR="00934DF2" w:rsidRPr="00775F8C" w:rsidRDefault="00934DF2" w:rsidP="00934DF2">
      <w:pPr>
        <w:widowControl w:val="0"/>
        <w:numPr>
          <w:ilvl w:val="0"/>
          <w:numId w:val="10"/>
        </w:numPr>
        <w:spacing w:after="0" w:line="322" w:lineRule="exact"/>
        <w:ind w:left="20" w:right="20" w:firstLine="70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75F8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усвоение основ научных знаний о родном языке; понимание взаимосвязи его уровней и единиц;</w:t>
      </w:r>
    </w:p>
    <w:p w:rsidR="00934DF2" w:rsidRPr="00775F8C" w:rsidRDefault="00934DF2" w:rsidP="00934DF2">
      <w:pPr>
        <w:widowControl w:val="0"/>
        <w:numPr>
          <w:ilvl w:val="0"/>
          <w:numId w:val="10"/>
        </w:numPr>
        <w:spacing w:after="0" w:line="322" w:lineRule="exact"/>
        <w:ind w:left="20" w:right="20" w:firstLine="70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75F8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proofErr w:type="gramStart"/>
      <w:r w:rsidRPr="00775F8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освоение базовых понятий лингвистики: лингвистика и ее основные разделы; язык и речь, речевое общение, речь устная и письменная; монолог, диалог и их виды; ситуация речевого общения; разговорная речь, научный, публицистический, официально-деловой стили, язык художественной литературы; жанры научного, публицистического, официально-делового стилей и разговорной речи; функционально-смысловые типы речи (повествование, описание, рассуждение); текст, типы текста;</w:t>
      </w:r>
      <w:proofErr w:type="gramEnd"/>
      <w:r w:rsidRPr="00775F8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основные единицы языка, их признаки и особенности употребления в речи;</w:t>
      </w:r>
    </w:p>
    <w:p w:rsidR="00934DF2" w:rsidRPr="00775F8C" w:rsidRDefault="00934DF2" w:rsidP="00934DF2">
      <w:pPr>
        <w:widowControl w:val="0"/>
        <w:numPr>
          <w:ilvl w:val="0"/>
          <w:numId w:val="10"/>
        </w:numPr>
        <w:spacing w:after="0" w:line="322" w:lineRule="exact"/>
        <w:ind w:left="20" w:right="20" w:firstLine="70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75F8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овладение основными стилистическими ресурсами лексики и фразеологии </w:t>
      </w:r>
      <w:proofErr w:type="spellStart"/>
      <w:r w:rsidRPr="00775F8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крымскотатарского</w:t>
      </w:r>
      <w:proofErr w:type="spellEnd"/>
      <w:r w:rsidRPr="00775F8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языка, основными нормами </w:t>
      </w:r>
      <w:proofErr w:type="spellStart"/>
      <w:r w:rsidRPr="00775F8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крымскотатарского</w:t>
      </w:r>
      <w:proofErr w:type="spellEnd"/>
      <w:r w:rsidRPr="00775F8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литературного языка (орфоэпическими, лексическими, грамматическими, орфографическими, пунктуационными), нормами речевого этикета и использование их в своей речевой практике при создании устных и письменных высказываний;</w:t>
      </w:r>
    </w:p>
    <w:p w:rsidR="00934DF2" w:rsidRPr="00775F8C" w:rsidRDefault="00934DF2" w:rsidP="00934DF2">
      <w:pPr>
        <w:widowControl w:val="0"/>
        <w:numPr>
          <w:ilvl w:val="0"/>
          <w:numId w:val="10"/>
        </w:numPr>
        <w:spacing w:after="0" w:line="322" w:lineRule="exact"/>
        <w:ind w:left="20" w:right="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75F8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опознавание и анализ основных единиц языка, грамматических категорий языка, уместное употребление языковых единиц адекватно ситуации речевого общения;</w:t>
      </w:r>
    </w:p>
    <w:p w:rsidR="00934DF2" w:rsidRPr="004A6525" w:rsidRDefault="00934DF2" w:rsidP="00934DF2">
      <w:pPr>
        <w:widowControl w:val="0"/>
        <w:numPr>
          <w:ilvl w:val="0"/>
          <w:numId w:val="10"/>
        </w:numPr>
        <w:spacing w:after="0" w:line="322" w:lineRule="exact"/>
        <w:ind w:left="40" w:right="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A65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проведение различных видов анализа слова (фонетический, морфемный, словообразовательный, лексический, морфологический), синтаксического анализа словосочетания и предложения, многоаспектного анализа текста с точки зрения его основных признаков и структуры, принадлежности к определенным функциональным разновидностям языка, особенностей </w:t>
      </w:r>
      <w:r w:rsidRPr="004A65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>языкового оформления, использования выразительных средств языка;</w:t>
      </w:r>
    </w:p>
    <w:p w:rsidR="00934DF2" w:rsidRPr="00775F8C" w:rsidRDefault="00934DF2" w:rsidP="00934DF2">
      <w:pPr>
        <w:widowControl w:val="0"/>
        <w:numPr>
          <w:ilvl w:val="0"/>
          <w:numId w:val="10"/>
        </w:numPr>
        <w:spacing w:after="0" w:line="322" w:lineRule="exact"/>
        <w:ind w:left="40" w:right="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75F8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понимание коммуникативно-эстетических возможностей лексической и грамматической синонимии и использование их в собственной речевой практике;</w:t>
      </w:r>
    </w:p>
    <w:p w:rsidR="00934DF2" w:rsidRPr="00775F8C" w:rsidRDefault="00934DF2" w:rsidP="00934DF2">
      <w:pPr>
        <w:widowControl w:val="0"/>
        <w:numPr>
          <w:ilvl w:val="0"/>
          <w:numId w:val="10"/>
        </w:numPr>
        <w:spacing w:after="0" w:line="322" w:lineRule="exact"/>
        <w:ind w:left="40" w:right="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75F8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осознание эстетической функции родного языка, способность оценивать эстетическую сторону речевого высказывания при анализе текстов художественной литературы.</w:t>
      </w:r>
    </w:p>
    <w:p w:rsidR="00934DF2" w:rsidRPr="00775F8C" w:rsidRDefault="00934DF2" w:rsidP="00934DF2">
      <w:pPr>
        <w:widowControl w:val="0"/>
        <w:spacing w:after="0" w:line="322" w:lineRule="exact"/>
        <w:ind w:left="40" w:right="2200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775F8C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ОСНОВНОЕ СОДЕРЖ</w:t>
      </w:r>
      <w:r w:rsidRPr="004A6525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АНИЕ</w:t>
      </w:r>
      <w:r w:rsidRPr="00775F8C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 УЧЕБНОГО ПРЕДМЕТА Коммуникативная компетенция</w:t>
      </w:r>
    </w:p>
    <w:p w:rsidR="00934DF2" w:rsidRPr="00775F8C" w:rsidRDefault="00934DF2" w:rsidP="00934DF2">
      <w:pPr>
        <w:widowControl w:val="0"/>
        <w:spacing w:after="0" w:line="322" w:lineRule="exact"/>
        <w:ind w:left="40" w:right="20" w:firstLine="56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75F8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Речь и речевое общение. Речь устная и письменная, диалогическая и монологическая.</w:t>
      </w:r>
    </w:p>
    <w:p w:rsidR="00934DF2" w:rsidRPr="00775F8C" w:rsidRDefault="00934DF2" w:rsidP="00934DF2">
      <w:pPr>
        <w:widowControl w:val="0"/>
        <w:spacing w:after="0" w:line="322" w:lineRule="exact"/>
        <w:ind w:left="40" w:right="20" w:firstLine="56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75F8C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Сферы речевого общения.</w:t>
      </w:r>
      <w:r w:rsidRPr="00775F8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Функциональные разновидности языка (разговорная речь, функциональные стили: научный, публицистический, официально-деловой; язык художественной литературы), их основные особенности. Ситуации речевого общения.</w:t>
      </w:r>
    </w:p>
    <w:p w:rsidR="00934DF2" w:rsidRPr="00775F8C" w:rsidRDefault="00934DF2" w:rsidP="00934DF2">
      <w:pPr>
        <w:widowControl w:val="0"/>
        <w:spacing w:after="0" w:line="322" w:lineRule="exact"/>
        <w:ind w:left="40" w:right="20" w:firstLine="56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75F8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Основные жанры научног</w:t>
      </w:r>
      <w:proofErr w:type="gramStart"/>
      <w:r w:rsidRPr="00775F8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о(</w:t>
      </w:r>
      <w:proofErr w:type="gramEnd"/>
      <w:r w:rsidRPr="00775F8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отзыв, реферат, выступление, </w:t>
      </w:r>
      <w:r w:rsidRPr="00775F8C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доклад</w:t>
      </w:r>
      <w:r w:rsidRPr="00775F8C"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  <w:lang w:eastAsia="ru-RU"/>
        </w:rPr>
        <w:t xml:space="preserve">, </w:t>
      </w:r>
      <w:r w:rsidRPr="00775F8C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статья, рецензия</w:t>
      </w:r>
      <w:r w:rsidRPr="00775F8C"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  <w:lang w:eastAsia="ru-RU"/>
        </w:rPr>
        <w:t>),</w:t>
      </w:r>
      <w:r w:rsidRPr="00775F8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публицистического(выступление, </w:t>
      </w:r>
      <w:r w:rsidRPr="00775F8C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статья, интервью, очерк),</w:t>
      </w:r>
      <w:r w:rsidRPr="00775F8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официально-делового(расписка, </w:t>
      </w:r>
      <w:r w:rsidRPr="00775F8C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доверенность</w:t>
      </w:r>
      <w:r w:rsidRPr="00775F8C"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  <w:lang w:eastAsia="ru-RU"/>
        </w:rPr>
        <w:t>,</w:t>
      </w:r>
      <w:r w:rsidRPr="00775F8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заявление, </w:t>
      </w:r>
      <w:r w:rsidRPr="00775F8C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резюме</w:t>
      </w:r>
      <w:r w:rsidRPr="00775F8C"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  <w:lang w:eastAsia="ru-RU"/>
        </w:rPr>
        <w:t xml:space="preserve">) </w:t>
      </w:r>
      <w:r w:rsidRPr="00775F8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стилей, разговорной (рассказ, беседа, спор) речи. Культура речи. Критерии культуры речи.</w:t>
      </w:r>
    </w:p>
    <w:p w:rsidR="00934DF2" w:rsidRPr="00775F8C" w:rsidRDefault="00934DF2" w:rsidP="00934DF2">
      <w:pPr>
        <w:widowControl w:val="0"/>
        <w:spacing w:after="0" w:line="322" w:lineRule="exact"/>
        <w:ind w:left="40" w:right="20" w:firstLine="56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75F8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Текст как продукт речевой деятельности. Функционально-смысловые типы текста: повествование, описание, рассуждение. Структура текста. Основные виды информационной переработки текста: план, конспект, </w:t>
      </w:r>
      <w:r w:rsidRPr="00775F8C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аннотация.</w:t>
      </w:r>
      <w:r w:rsidRPr="00775F8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Анализ текста с точки зрения его темы, основной мысли, структуры, принадлежности к функционально-смысловому типу, определенной функциональной разновидности языка, определенному стилю.</w:t>
      </w:r>
    </w:p>
    <w:p w:rsidR="00934DF2" w:rsidRPr="00775F8C" w:rsidRDefault="00934DF2" w:rsidP="00934DF2">
      <w:pPr>
        <w:widowControl w:val="0"/>
        <w:spacing w:after="0" w:line="322" w:lineRule="exact"/>
        <w:ind w:left="40" w:right="20" w:firstLine="56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75F8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Овладение основными видами речевой деятельности: </w:t>
      </w:r>
      <w:proofErr w:type="spellStart"/>
      <w:r w:rsidRPr="00775F8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аудированием</w:t>
      </w:r>
      <w:proofErr w:type="spellEnd"/>
      <w:r w:rsidRPr="00775F8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(слушанием), говорением, чтением, письмом.</w:t>
      </w:r>
    </w:p>
    <w:p w:rsidR="00934DF2" w:rsidRPr="00775F8C" w:rsidRDefault="00934DF2" w:rsidP="00934DF2">
      <w:pPr>
        <w:widowControl w:val="0"/>
        <w:spacing w:after="0" w:line="322" w:lineRule="exact"/>
        <w:ind w:left="40" w:right="20" w:firstLine="56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75F8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Адекватное восприятие устной и письменной речи в соответствии с ситуацией речевого общения. Создание устных монологических и диалогических высказываний на актуальные социально-культурные, нравственно-этические, бытовые, учебные темы в соответствии с целями и ситуацией общения.</w:t>
      </w:r>
    </w:p>
    <w:p w:rsidR="00934DF2" w:rsidRPr="00775F8C" w:rsidRDefault="00934DF2" w:rsidP="00934DF2">
      <w:pPr>
        <w:widowControl w:val="0"/>
        <w:spacing w:after="0" w:line="322" w:lineRule="exact"/>
        <w:ind w:left="40" w:right="20" w:firstLine="56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75F8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Овладение различными видами чтения (ознакомительное, изучающее, просмотровое), приемами работы с учебной книгой и другими информационными источниками, включая ресурсы Интернета.</w:t>
      </w:r>
    </w:p>
    <w:p w:rsidR="00934DF2" w:rsidRPr="00775F8C" w:rsidRDefault="00934DF2" w:rsidP="00934DF2">
      <w:pPr>
        <w:widowControl w:val="0"/>
        <w:spacing w:after="0" w:line="322" w:lineRule="exact"/>
        <w:ind w:left="40" w:right="20" w:firstLine="56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75F8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Изложение содержания прослушанного или прочитанного текста (подробное, сжатое, выборочное). </w:t>
      </w:r>
      <w:proofErr w:type="gramStart"/>
      <w:r w:rsidRPr="00775F8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Написание сочинений различных видов; создание текстов разных стилей и жанров: </w:t>
      </w:r>
      <w:r w:rsidRPr="00775F8C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тезисы,</w:t>
      </w:r>
      <w:r w:rsidRPr="00775F8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конспект, отзыв, </w:t>
      </w:r>
      <w:r w:rsidRPr="00775F8C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рецензия</w:t>
      </w:r>
      <w:r w:rsidRPr="00775F8C"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  <w:lang w:eastAsia="ru-RU"/>
        </w:rPr>
        <w:t xml:space="preserve">, </w:t>
      </w:r>
      <w:r w:rsidRPr="00775F8C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аннотация;</w:t>
      </w:r>
      <w:r w:rsidRPr="00775F8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письмо; </w:t>
      </w:r>
      <w:r w:rsidRPr="00775F8C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расписка, доверенность</w:t>
      </w:r>
      <w:r w:rsidRPr="00775F8C"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  <w:lang w:eastAsia="ru-RU"/>
        </w:rPr>
        <w:t>,</w:t>
      </w:r>
      <w:r w:rsidRPr="00775F8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заявление.</w:t>
      </w:r>
      <w:proofErr w:type="gramEnd"/>
    </w:p>
    <w:p w:rsidR="00934DF2" w:rsidRPr="00775F8C" w:rsidRDefault="00934DF2" w:rsidP="00934DF2">
      <w:pPr>
        <w:widowControl w:val="0"/>
        <w:spacing w:after="0" w:line="322" w:lineRule="exact"/>
        <w:ind w:left="40" w:firstLine="560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775F8C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Языковая и лингвистическая (языковедческая) компетенции</w:t>
      </w:r>
    </w:p>
    <w:p w:rsidR="00934DF2" w:rsidRPr="00775F8C" w:rsidRDefault="00934DF2" w:rsidP="00934DF2">
      <w:pPr>
        <w:widowControl w:val="0"/>
        <w:spacing w:after="0" w:line="322" w:lineRule="exact"/>
        <w:ind w:left="40" w:firstLine="560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775F8C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Общие сведения о языке</w:t>
      </w:r>
    </w:p>
    <w:p w:rsidR="00934DF2" w:rsidRPr="00775F8C" w:rsidRDefault="00934DF2" w:rsidP="00934DF2">
      <w:pPr>
        <w:widowControl w:val="0"/>
        <w:spacing w:after="0" w:line="322" w:lineRule="exact"/>
        <w:ind w:left="40" w:right="20" w:firstLine="56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75F8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Роль языка в жизни человека и общества. </w:t>
      </w:r>
      <w:proofErr w:type="spellStart"/>
      <w:r w:rsidRPr="00775F8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Крымскотатарский</w:t>
      </w:r>
      <w:proofErr w:type="spellEnd"/>
      <w:r w:rsidRPr="00775F8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язык - национальный язык </w:t>
      </w:r>
      <w:proofErr w:type="spellStart"/>
      <w:r w:rsidRPr="00775F8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крымскотатарского</w:t>
      </w:r>
      <w:proofErr w:type="spellEnd"/>
      <w:r w:rsidRPr="00775F8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народа, один из </w:t>
      </w:r>
      <w:r w:rsidRPr="00775F8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>государственных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775F8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языков Республики Крым. </w:t>
      </w:r>
      <w:proofErr w:type="spellStart"/>
      <w:r w:rsidRPr="00775F8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Крымскотатарский</w:t>
      </w:r>
      <w:proofErr w:type="spellEnd"/>
      <w:r w:rsidRPr="00775F8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язык - язык </w:t>
      </w:r>
      <w:proofErr w:type="spellStart"/>
      <w:r w:rsidRPr="00775F8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крымскотатарской</w:t>
      </w:r>
      <w:proofErr w:type="spellEnd"/>
      <w:r w:rsidRPr="00775F8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художественной литературы. </w:t>
      </w:r>
      <w:proofErr w:type="spellStart"/>
      <w:r w:rsidRPr="00775F8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Крымскотатарский</w:t>
      </w:r>
      <w:proofErr w:type="spellEnd"/>
      <w:r w:rsidRPr="00775F8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язык как развивающееся явление. Лексические и фразеологические новации последних лет. Понятие о </w:t>
      </w:r>
      <w:proofErr w:type="spellStart"/>
      <w:r w:rsidRPr="00775F8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крымскотатарском</w:t>
      </w:r>
      <w:proofErr w:type="spellEnd"/>
      <w:r w:rsidRPr="00775F8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литературном языке и его нормах. Основные лингвистические словари. Извлечение необходимой информации из словарей.</w:t>
      </w:r>
    </w:p>
    <w:p w:rsidR="00934DF2" w:rsidRPr="00775F8C" w:rsidRDefault="00934DF2" w:rsidP="00934DF2">
      <w:pPr>
        <w:widowControl w:val="0"/>
        <w:spacing w:after="0" w:line="322" w:lineRule="exact"/>
        <w:ind w:left="20" w:right="20" w:firstLine="56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75F8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Наука о </w:t>
      </w:r>
      <w:proofErr w:type="spellStart"/>
      <w:r w:rsidRPr="00775F8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крымскотатарском</w:t>
      </w:r>
      <w:proofErr w:type="spellEnd"/>
      <w:r w:rsidRPr="00775F8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языке и ее основные разделы. Краткие сведения о выдающихся отечественных лингвистах.</w:t>
      </w:r>
    </w:p>
    <w:p w:rsidR="00934DF2" w:rsidRPr="00775F8C" w:rsidRDefault="00934DF2" w:rsidP="00934DF2">
      <w:pPr>
        <w:widowControl w:val="0"/>
        <w:spacing w:after="0" w:line="322" w:lineRule="exact"/>
        <w:ind w:left="20" w:right="6620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775F8C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Система языка Фонетика. Орфоэпия</w:t>
      </w:r>
    </w:p>
    <w:p w:rsidR="00934DF2" w:rsidRPr="00775F8C" w:rsidRDefault="00934DF2" w:rsidP="00934DF2">
      <w:pPr>
        <w:widowControl w:val="0"/>
        <w:spacing w:after="0" w:line="322" w:lineRule="exact"/>
        <w:ind w:left="20" w:right="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75F8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Основные средства звуковой стороны речи: звуки речи, слог, ударение, интонация.</w:t>
      </w:r>
    </w:p>
    <w:p w:rsidR="00934DF2" w:rsidRPr="00775F8C" w:rsidRDefault="00934DF2" w:rsidP="00934DF2">
      <w:pPr>
        <w:widowControl w:val="0"/>
        <w:spacing w:after="0" w:line="322" w:lineRule="exact"/>
        <w:ind w:left="20" w:right="2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75F8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Система гласных и согласных звуков. Изменение звуков в речевом потоке. Соотношение звука и буквы. Элементы фонетической транскрипции. Основные орфоэпические нормы </w:t>
      </w:r>
      <w:proofErr w:type="spellStart"/>
      <w:r w:rsidRPr="00775F8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крымскотатарского</w:t>
      </w:r>
      <w:proofErr w:type="spellEnd"/>
      <w:r w:rsidRPr="00775F8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литературного языка. Связь фонетики с графикой и орфографией.</w:t>
      </w:r>
    </w:p>
    <w:p w:rsidR="00934DF2" w:rsidRPr="00775F8C" w:rsidRDefault="00934DF2" w:rsidP="00934DF2">
      <w:pPr>
        <w:widowControl w:val="0"/>
        <w:spacing w:after="0" w:line="322" w:lineRule="exact"/>
        <w:ind w:left="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75F8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Основные выразительные средства фонетики.</w:t>
      </w:r>
    </w:p>
    <w:p w:rsidR="00934DF2" w:rsidRPr="00775F8C" w:rsidRDefault="00934DF2" w:rsidP="00934DF2">
      <w:pPr>
        <w:widowControl w:val="0"/>
        <w:spacing w:after="0" w:line="322" w:lineRule="exact"/>
        <w:ind w:left="20" w:right="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75F8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Правильное произношение слов и интонирование предложений. Оценка собственной и чужой речи с точки зрения орфоэпических и интонационных норм.</w:t>
      </w:r>
    </w:p>
    <w:p w:rsidR="00934DF2" w:rsidRPr="00775F8C" w:rsidRDefault="00934DF2" w:rsidP="00934DF2">
      <w:pPr>
        <w:widowControl w:val="0"/>
        <w:spacing w:after="0" w:line="322" w:lineRule="exact"/>
        <w:ind w:left="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75F8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Применение знаний и умений по фонетике в практике правописания.</w:t>
      </w:r>
    </w:p>
    <w:p w:rsidR="00934DF2" w:rsidRPr="00775F8C" w:rsidRDefault="00934DF2" w:rsidP="00934DF2">
      <w:pPr>
        <w:widowControl w:val="0"/>
        <w:spacing w:after="0" w:line="322" w:lineRule="exact"/>
        <w:ind w:left="20"/>
        <w:jc w:val="both"/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  <w:lang w:eastAsia="ru-RU"/>
        </w:rPr>
      </w:pPr>
      <w:r w:rsidRPr="00775F8C"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  <w:lang w:eastAsia="ru-RU"/>
        </w:rPr>
        <w:t>Состав слова (</w:t>
      </w:r>
      <w:proofErr w:type="spellStart"/>
      <w:r w:rsidRPr="00775F8C"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  <w:lang w:eastAsia="ru-RU"/>
        </w:rPr>
        <w:t>Морфемика</w:t>
      </w:r>
      <w:proofErr w:type="spellEnd"/>
      <w:r w:rsidRPr="00775F8C"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  <w:lang w:eastAsia="ru-RU"/>
        </w:rPr>
        <w:t>) и словообразование</w:t>
      </w:r>
    </w:p>
    <w:p w:rsidR="00934DF2" w:rsidRPr="00775F8C" w:rsidRDefault="00934DF2" w:rsidP="00934DF2">
      <w:pPr>
        <w:widowControl w:val="0"/>
        <w:spacing w:after="0" w:line="322" w:lineRule="exact"/>
        <w:ind w:left="20" w:right="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75F8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Морфема - минимальная значимая единица языка. Виды морфем: корень, суффикс. Чередование звуков в морфемах. Основа слова.</w:t>
      </w:r>
    </w:p>
    <w:p w:rsidR="00934DF2" w:rsidRPr="00775F8C" w:rsidRDefault="00934DF2" w:rsidP="00934DF2">
      <w:pPr>
        <w:widowControl w:val="0"/>
        <w:spacing w:after="0" w:line="322" w:lineRule="exact"/>
        <w:ind w:left="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75F8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Основные способы образования слов.</w:t>
      </w:r>
    </w:p>
    <w:p w:rsidR="00934DF2" w:rsidRPr="00775F8C" w:rsidRDefault="00934DF2" w:rsidP="00934DF2">
      <w:pPr>
        <w:widowControl w:val="0"/>
        <w:spacing w:after="0" w:line="322" w:lineRule="exact"/>
        <w:ind w:left="20" w:right="2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75F8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Основные выразительные средства </w:t>
      </w:r>
      <w:proofErr w:type="spellStart"/>
      <w:r w:rsidRPr="00775F8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морфемики</w:t>
      </w:r>
      <w:proofErr w:type="spellEnd"/>
      <w:r w:rsidRPr="00775F8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и словообразования. Применение знаний и умений по </w:t>
      </w:r>
      <w:proofErr w:type="spellStart"/>
      <w:r w:rsidRPr="00775F8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морфемике</w:t>
      </w:r>
      <w:proofErr w:type="spellEnd"/>
      <w:r w:rsidRPr="00775F8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и словообразованию в практике правописания.</w:t>
      </w:r>
    </w:p>
    <w:p w:rsidR="00934DF2" w:rsidRPr="00775F8C" w:rsidRDefault="00934DF2" w:rsidP="00934DF2">
      <w:pPr>
        <w:widowControl w:val="0"/>
        <w:spacing w:after="0" w:line="322" w:lineRule="exact"/>
        <w:ind w:left="20" w:right="540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75F8C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Лексика и фразеология </w:t>
      </w:r>
      <w:r w:rsidRPr="00775F8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Слово - основная единица языка.</w:t>
      </w:r>
    </w:p>
    <w:p w:rsidR="00934DF2" w:rsidRPr="00775F8C" w:rsidRDefault="00934DF2" w:rsidP="00934DF2">
      <w:pPr>
        <w:widowControl w:val="0"/>
        <w:spacing w:after="0" w:line="322" w:lineRule="exact"/>
        <w:ind w:left="20" w:right="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75F8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Лексическое значение слова. Однозначные и многозначные слова; прямое и переносное значения слова.</w:t>
      </w:r>
    </w:p>
    <w:p w:rsidR="00934DF2" w:rsidRPr="00775F8C" w:rsidRDefault="00934DF2" w:rsidP="00934DF2">
      <w:pPr>
        <w:widowControl w:val="0"/>
        <w:spacing w:after="0" w:line="322" w:lineRule="exact"/>
        <w:ind w:left="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75F8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Синонимы. Антонимы. Омонимы.</w:t>
      </w:r>
    </w:p>
    <w:p w:rsidR="00934DF2" w:rsidRPr="00775F8C" w:rsidRDefault="00934DF2" w:rsidP="00934DF2">
      <w:pPr>
        <w:widowControl w:val="0"/>
        <w:spacing w:after="0" w:line="322" w:lineRule="exact"/>
        <w:ind w:left="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75F8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Стилистически окрашенная лексика русского языка.</w:t>
      </w:r>
    </w:p>
    <w:p w:rsidR="00934DF2" w:rsidRPr="00775F8C" w:rsidRDefault="00934DF2" w:rsidP="00934DF2">
      <w:pPr>
        <w:widowControl w:val="0"/>
        <w:spacing w:after="0" w:line="322" w:lineRule="exact"/>
        <w:ind w:left="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75F8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Исконно </w:t>
      </w:r>
      <w:proofErr w:type="spellStart"/>
      <w:r w:rsidRPr="00775F8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крымскотатарские</w:t>
      </w:r>
      <w:proofErr w:type="spellEnd"/>
      <w:r w:rsidRPr="00775F8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и заимствованные слова.</w:t>
      </w:r>
    </w:p>
    <w:p w:rsidR="00934DF2" w:rsidRPr="00775F8C" w:rsidRDefault="00934DF2" w:rsidP="00934DF2">
      <w:pPr>
        <w:widowControl w:val="0"/>
        <w:spacing w:after="0" w:line="322" w:lineRule="exact"/>
        <w:ind w:left="20" w:right="2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75F8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Лексика общеупотребительная и лексика ограниченного употребления. Фразеологизмы; их значение и употребление. Пословицы, поговорки, афоризмы и крылатые слова как явления фразеологической системы.</w:t>
      </w:r>
    </w:p>
    <w:p w:rsidR="00934DF2" w:rsidRPr="00775F8C" w:rsidRDefault="00934DF2" w:rsidP="00934DF2">
      <w:pPr>
        <w:widowControl w:val="0"/>
        <w:spacing w:after="0" w:line="322" w:lineRule="exact"/>
        <w:ind w:left="20" w:right="20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775F8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Понятие об этимологии, истории происхождения слов и фразеологизмов. </w:t>
      </w:r>
      <w:r w:rsidRPr="00775F8C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Основные лексические нормы современного </w:t>
      </w:r>
      <w:proofErr w:type="spellStart"/>
      <w:r w:rsidRPr="00775F8C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крымскотатарского</w:t>
      </w:r>
      <w:proofErr w:type="spellEnd"/>
      <w:r w:rsidRPr="00775F8C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 литературного языка.</w:t>
      </w:r>
    </w:p>
    <w:p w:rsidR="00934DF2" w:rsidRPr="00775F8C" w:rsidRDefault="00934DF2" w:rsidP="00934DF2">
      <w:pPr>
        <w:widowControl w:val="0"/>
        <w:spacing w:after="0" w:line="322" w:lineRule="exact"/>
        <w:ind w:left="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75F8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>Основные выразительные средства лексики и фразеологии.</w:t>
      </w:r>
    </w:p>
    <w:p w:rsidR="00934DF2" w:rsidRPr="00775F8C" w:rsidRDefault="00934DF2" w:rsidP="00934DF2">
      <w:pPr>
        <w:widowControl w:val="0"/>
        <w:spacing w:after="0" w:line="322" w:lineRule="exact"/>
        <w:ind w:left="20" w:right="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75F8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Употребление лексических сре</w:t>
      </w:r>
      <w:proofErr w:type="gramStart"/>
      <w:r w:rsidRPr="00775F8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дств в с</w:t>
      </w:r>
      <w:proofErr w:type="gramEnd"/>
      <w:r w:rsidRPr="00775F8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оответствии со значением, сферой и ситуацией общения. Оценка своей и чужой речи с точки зрения точного, уместного и выразительного словоупотребления.</w:t>
      </w:r>
    </w:p>
    <w:p w:rsidR="00934DF2" w:rsidRPr="00775F8C" w:rsidRDefault="00934DF2" w:rsidP="00934DF2">
      <w:pPr>
        <w:widowControl w:val="0"/>
        <w:spacing w:after="0" w:line="322" w:lineRule="exact"/>
        <w:ind w:left="20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775F8C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Морфология</w:t>
      </w:r>
    </w:p>
    <w:p w:rsidR="00934DF2" w:rsidRPr="00775F8C" w:rsidRDefault="00934DF2" w:rsidP="00934DF2">
      <w:pPr>
        <w:widowControl w:val="0"/>
        <w:spacing w:after="0" w:line="322" w:lineRule="exact"/>
        <w:ind w:left="2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75F8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Система частей речи в русском языке.</w:t>
      </w:r>
    </w:p>
    <w:p w:rsidR="00934DF2" w:rsidRPr="00775F8C" w:rsidRDefault="00934DF2" w:rsidP="00934DF2">
      <w:pPr>
        <w:widowControl w:val="0"/>
        <w:spacing w:after="0" w:line="322" w:lineRule="exact"/>
        <w:ind w:left="20" w:right="2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75F8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Самостоятельные части речи, их грамматическое значение, морфологические признаки, синтаксическая роль.</w:t>
      </w:r>
    </w:p>
    <w:p w:rsidR="00934DF2" w:rsidRPr="00775F8C" w:rsidRDefault="00934DF2" w:rsidP="00934DF2">
      <w:pPr>
        <w:widowControl w:val="0"/>
        <w:spacing w:after="0" w:line="322" w:lineRule="exact"/>
        <w:ind w:left="2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75F8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Служебные части речи.</w:t>
      </w:r>
    </w:p>
    <w:p w:rsidR="00934DF2" w:rsidRPr="00775F8C" w:rsidRDefault="00934DF2" w:rsidP="00934DF2">
      <w:pPr>
        <w:widowControl w:val="0"/>
        <w:spacing w:after="0" w:line="322" w:lineRule="exact"/>
        <w:ind w:left="2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75F8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Междометия и звукоподражательные слова.</w:t>
      </w:r>
    </w:p>
    <w:p w:rsidR="00934DF2" w:rsidRPr="00775F8C" w:rsidRDefault="00934DF2" w:rsidP="00934DF2">
      <w:pPr>
        <w:widowControl w:val="0"/>
        <w:spacing w:after="0" w:line="322" w:lineRule="exact"/>
        <w:ind w:left="20" w:right="2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75F8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Основные морфологические нормы </w:t>
      </w:r>
      <w:proofErr w:type="spellStart"/>
      <w:r w:rsidRPr="00775F8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крымскотатарского</w:t>
      </w:r>
      <w:proofErr w:type="spellEnd"/>
      <w:r w:rsidRPr="00775F8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литературного языка. Основные выразительные средства морфологии.</w:t>
      </w:r>
    </w:p>
    <w:p w:rsidR="00934DF2" w:rsidRPr="00775F8C" w:rsidRDefault="00934DF2" w:rsidP="00934DF2">
      <w:pPr>
        <w:widowControl w:val="0"/>
        <w:spacing w:after="0" w:line="322" w:lineRule="exact"/>
        <w:ind w:left="20" w:right="2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75F8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Употребление форм слов различных частей речи в соответствии с нормами современного </w:t>
      </w:r>
      <w:proofErr w:type="spellStart"/>
      <w:r w:rsidRPr="00775F8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крымскотатарского</w:t>
      </w:r>
      <w:proofErr w:type="spellEnd"/>
      <w:r w:rsidRPr="00775F8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литературного языка.</w:t>
      </w:r>
    </w:p>
    <w:p w:rsidR="00934DF2" w:rsidRDefault="00934DF2" w:rsidP="00934DF2">
      <w:pPr>
        <w:widowControl w:val="0"/>
        <w:spacing w:after="0" w:line="322" w:lineRule="exact"/>
        <w:ind w:left="20" w:right="20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775F8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Применение знаний и умений по морфологии в практике правописания.</w:t>
      </w:r>
    </w:p>
    <w:p w:rsidR="00934DF2" w:rsidRPr="00775F8C" w:rsidRDefault="00934DF2" w:rsidP="00934DF2">
      <w:pPr>
        <w:widowControl w:val="0"/>
        <w:spacing w:after="0" w:line="322" w:lineRule="exact"/>
        <w:ind w:left="20" w:right="2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75F8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775F8C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Синтаксис</w:t>
      </w:r>
    </w:p>
    <w:p w:rsidR="00934DF2" w:rsidRPr="00775F8C" w:rsidRDefault="00934DF2" w:rsidP="00934DF2">
      <w:pPr>
        <w:widowControl w:val="0"/>
        <w:spacing w:after="0" w:line="322" w:lineRule="exact"/>
        <w:ind w:left="20" w:right="2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75F8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Словосочетание и предложение как основные единицы синтаксиса. Синтаксические связи слов в словосочетании и предложении.</w:t>
      </w:r>
    </w:p>
    <w:p w:rsidR="00934DF2" w:rsidRPr="00775F8C" w:rsidRDefault="00934DF2" w:rsidP="00934DF2">
      <w:pPr>
        <w:widowControl w:val="0"/>
        <w:spacing w:after="0" w:line="322" w:lineRule="exact"/>
        <w:ind w:left="2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75F8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Виды предложений по цели высказывания и эмоциональной окраске.</w:t>
      </w:r>
    </w:p>
    <w:p w:rsidR="00934DF2" w:rsidRPr="00775F8C" w:rsidRDefault="00934DF2" w:rsidP="00934DF2">
      <w:pPr>
        <w:widowControl w:val="0"/>
        <w:spacing w:after="0" w:line="322" w:lineRule="exact"/>
        <w:ind w:left="20" w:right="2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75F8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Грамматическая основа предложения. Предложения простые и сложные.</w:t>
      </w:r>
    </w:p>
    <w:p w:rsidR="00934DF2" w:rsidRPr="00775F8C" w:rsidRDefault="00934DF2" w:rsidP="00934DF2">
      <w:pPr>
        <w:widowControl w:val="0"/>
        <w:spacing w:after="0" w:line="322" w:lineRule="exact"/>
        <w:ind w:left="20" w:right="2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75F8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Главные и второстепенные члены предложения и способы их выражения. Предложения двусоставные и односоставные, распространенные и нераспространенные, полные и неполные.</w:t>
      </w:r>
    </w:p>
    <w:p w:rsidR="00934DF2" w:rsidRPr="00775F8C" w:rsidRDefault="00934DF2" w:rsidP="00934DF2">
      <w:pPr>
        <w:widowControl w:val="0"/>
        <w:spacing w:after="0" w:line="322" w:lineRule="exact"/>
        <w:ind w:left="20" w:right="2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75F8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Однородные члены предложения. Обособленные члены предложения. Обращения. Вводные, вставные слова и конструкции.</w:t>
      </w:r>
    </w:p>
    <w:p w:rsidR="00934DF2" w:rsidRPr="00775F8C" w:rsidRDefault="00934DF2" w:rsidP="00934DF2">
      <w:pPr>
        <w:widowControl w:val="0"/>
        <w:spacing w:after="0" w:line="322" w:lineRule="exact"/>
        <w:ind w:left="20" w:right="2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75F8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Предложения сложносочиненные, сложноподчиненные, бессоюзные. Сложные предложения с различными видами связи.</w:t>
      </w:r>
    </w:p>
    <w:p w:rsidR="00934DF2" w:rsidRPr="00775F8C" w:rsidRDefault="00934DF2" w:rsidP="00934DF2">
      <w:pPr>
        <w:widowControl w:val="0"/>
        <w:spacing w:after="0" w:line="322" w:lineRule="exact"/>
        <w:ind w:left="2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75F8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Способы передачи чужой речи.</w:t>
      </w:r>
    </w:p>
    <w:p w:rsidR="00934DF2" w:rsidRPr="00775F8C" w:rsidRDefault="00934DF2" w:rsidP="00934DF2">
      <w:pPr>
        <w:widowControl w:val="0"/>
        <w:spacing w:after="0" w:line="322" w:lineRule="exact"/>
        <w:ind w:left="20" w:right="2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75F8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Текст. Деление текста на смысловые части и основные средства связи между ними.</w:t>
      </w:r>
    </w:p>
    <w:p w:rsidR="00934DF2" w:rsidRPr="00775F8C" w:rsidRDefault="00934DF2" w:rsidP="00934DF2">
      <w:pPr>
        <w:widowControl w:val="0"/>
        <w:spacing w:after="0" w:line="322" w:lineRule="exact"/>
        <w:ind w:left="20" w:right="2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75F8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Основные синтаксические нормы современного </w:t>
      </w:r>
      <w:proofErr w:type="spellStart"/>
      <w:r w:rsidRPr="00775F8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крымскотатарского</w:t>
      </w:r>
      <w:proofErr w:type="spellEnd"/>
      <w:r w:rsidRPr="00775F8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литературного языка.</w:t>
      </w:r>
    </w:p>
    <w:p w:rsidR="00934DF2" w:rsidRPr="00775F8C" w:rsidRDefault="00934DF2" w:rsidP="00934DF2">
      <w:pPr>
        <w:widowControl w:val="0"/>
        <w:spacing w:after="0" w:line="322" w:lineRule="exact"/>
        <w:ind w:left="2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75F8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Основные выразительные средства синтаксиса.</w:t>
      </w:r>
    </w:p>
    <w:p w:rsidR="00934DF2" w:rsidRPr="00775F8C" w:rsidRDefault="00934DF2" w:rsidP="00934DF2">
      <w:pPr>
        <w:widowControl w:val="0"/>
        <w:spacing w:after="0" w:line="322" w:lineRule="exact"/>
        <w:ind w:left="2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75F8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Применение знаний и умений по синтаксису в практике правописания.</w:t>
      </w:r>
    </w:p>
    <w:p w:rsidR="00934DF2" w:rsidRPr="00775F8C" w:rsidRDefault="00934DF2" w:rsidP="00934DF2">
      <w:pPr>
        <w:widowControl w:val="0"/>
        <w:spacing w:after="0" w:line="322" w:lineRule="exact"/>
        <w:ind w:left="20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775F8C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Правописание: орфография и пунктуация</w:t>
      </w:r>
    </w:p>
    <w:p w:rsidR="00934DF2" w:rsidRPr="00775F8C" w:rsidRDefault="00934DF2" w:rsidP="00934DF2">
      <w:pPr>
        <w:widowControl w:val="0"/>
        <w:spacing w:after="0" w:line="322" w:lineRule="exact"/>
        <w:ind w:left="20"/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  <w:lang w:eastAsia="ru-RU"/>
        </w:rPr>
      </w:pPr>
      <w:r w:rsidRPr="00775F8C"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  <w:lang w:eastAsia="ru-RU"/>
        </w:rPr>
        <w:t>Орфография</w:t>
      </w:r>
    </w:p>
    <w:p w:rsidR="00934DF2" w:rsidRPr="00775F8C" w:rsidRDefault="00934DF2" w:rsidP="00934DF2">
      <w:pPr>
        <w:widowControl w:val="0"/>
        <w:spacing w:after="0" w:line="322" w:lineRule="exact"/>
        <w:ind w:left="2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75F8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Правописание гласных и согласных в составе морфем.</w:t>
      </w:r>
    </w:p>
    <w:p w:rsidR="00934DF2" w:rsidRPr="00775F8C" w:rsidRDefault="00934DF2" w:rsidP="00934DF2">
      <w:pPr>
        <w:widowControl w:val="0"/>
        <w:spacing w:after="0" w:line="322" w:lineRule="exact"/>
        <w:ind w:left="2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75F8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Слитные, дефисные и раздельные написания.</w:t>
      </w:r>
    </w:p>
    <w:p w:rsidR="00934DF2" w:rsidRPr="00775F8C" w:rsidRDefault="00934DF2" w:rsidP="00934DF2">
      <w:pPr>
        <w:widowControl w:val="0"/>
        <w:spacing w:after="0" w:line="322" w:lineRule="exact"/>
        <w:ind w:left="2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75F8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>Прописная и строчная буквы.</w:t>
      </w:r>
    </w:p>
    <w:p w:rsidR="00934DF2" w:rsidRPr="00775F8C" w:rsidRDefault="00934DF2" w:rsidP="00934DF2">
      <w:pPr>
        <w:widowControl w:val="0"/>
        <w:spacing w:after="0" w:line="322" w:lineRule="exact"/>
        <w:ind w:left="2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75F8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Перенос слов.</w:t>
      </w:r>
    </w:p>
    <w:p w:rsidR="00934DF2" w:rsidRPr="00775F8C" w:rsidRDefault="00934DF2" w:rsidP="00934DF2">
      <w:pPr>
        <w:widowControl w:val="0"/>
        <w:spacing w:after="0" w:line="322" w:lineRule="exact"/>
        <w:ind w:left="2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75F8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Соблюдение основных орфографических норм.</w:t>
      </w:r>
    </w:p>
    <w:p w:rsidR="00934DF2" w:rsidRPr="00775F8C" w:rsidRDefault="00934DF2" w:rsidP="00934DF2">
      <w:pPr>
        <w:widowControl w:val="0"/>
        <w:spacing w:after="0" w:line="322" w:lineRule="exact"/>
        <w:ind w:left="20"/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  <w:lang w:eastAsia="ru-RU"/>
        </w:rPr>
      </w:pPr>
      <w:r w:rsidRPr="00775F8C"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  <w:lang w:eastAsia="ru-RU"/>
        </w:rPr>
        <w:t>Пунктуация</w:t>
      </w:r>
    </w:p>
    <w:p w:rsidR="00934DF2" w:rsidRPr="00775F8C" w:rsidRDefault="00934DF2" w:rsidP="00934DF2">
      <w:pPr>
        <w:widowControl w:val="0"/>
        <w:spacing w:after="0" w:line="322" w:lineRule="exact"/>
        <w:ind w:left="20" w:right="2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75F8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Знаки препинания, их функции. Одиночные и парные знаки препинания. Знаки препинания в конце предложения, в простом и в сложном предложениях, при прямой речи, цитировании, диалоге.</w:t>
      </w:r>
    </w:p>
    <w:p w:rsidR="00934DF2" w:rsidRPr="00775F8C" w:rsidRDefault="00934DF2" w:rsidP="00934DF2">
      <w:pPr>
        <w:widowControl w:val="0"/>
        <w:spacing w:after="0" w:line="322" w:lineRule="exact"/>
        <w:ind w:left="2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75F8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Сочетание знаков препинания.</w:t>
      </w:r>
    </w:p>
    <w:p w:rsidR="00934DF2" w:rsidRPr="00775F8C" w:rsidRDefault="00934DF2" w:rsidP="00934DF2">
      <w:pPr>
        <w:widowControl w:val="0"/>
        <w:spacing w:after="0" w:line="322" w:lineRule="exact"/>
        <w:ind w:left="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75F8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Употребление пунктуационных знаков.</w:t>
      </w:r>
    </w:p>
    <w:p w:rsidR="00934DF2" w:rsidRPr="00775F8C" w:rsidRDefault="00934DF2" w:rsidP="00934DF2">
      <w:pPr>
        <w:widowControl w:val="0"/>
        <w:spacing w:after="0" w:line="322" w:lineRule="exact"/>
        <w:ind w:left="20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proofErr w:type="spellStart"/>
      <w:r w:rsidRPr="00775F8C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Культуроведческая</w:t>
      </w:r>
      <w:proofErr w:type="spellEnd"/>
      <w:r w:rsidRPr="00775F8C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 компетенция</w:t>
      </w:r>
    </w:p>
    <w:p w:rsidR="00934DF2" w:rsidRPr="00775F8C" w:rsidRDefault="00934DF2" w:rsidP="00934DF2">
      <w:pPr>
        <w:widowControl w:val="0"/>
        <w:spacing w:after="0" w:line="322" w:lineRule="exact"/>
        <w:ind w:left="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75F8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Отражение в языке культуры и истории народа.</w:t>
      </w:r>
    </w:p>
    <w:p w:rsidR="00934DF2" w:rsidRPr="00775F8C" w:rsidRDefault="00934DF2" w:rsidP="00934DF2">
      <w:pPr>
        <w:widowControl w:val="0"/>
        <w:spacing w:after="0" w:line="322" w:lineRule="exact"/>
        <w:ind w:left="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proofErr w:type="spellStart"/>
      <w:r w:rsidRPr="00775F8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Крымскотатарский</w:t>
      </w:r>
      <w:proofErr w:type="spellEnd"/>
      <w:r w:rsidRPr="00775F8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речевой этикет.</w:t>
      </w:r>
    </w:p>
    <w:p w:rsidR="00934DF2" w:rsidRPr="00775F8C" w:rsidRDefault="00934DF2" w:rsidP="00934DF2">
      <w:pPr>
        <w:widowControl w:val="0"/>
        <w:spacing w:after="0" w:line="322" w:lineRule="exact"/>
        <w:ind w:left="20" w:right="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75F8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Выявление единиц языка с национально-культурным компонентом значения в произведениях устного народного творчества, в художественной литературе и исторических текстах; объяснение их значения с помощью лингвистических словарей.</w:t>
      </w:r>
    </w:p>
    <w:p w:rsidR="00934DF2" w:rsidRPr="00775F8C" w:rsidRDefault="00934DF2" w:rsidP="00934DF2">
      <w:pPr>
        <w:widowControl w:val="0"/>
        <w:spacing w:after="0" w:line="322" w:lineRule="exact"/>
        <w:ind w:left="20" w:right="20" w:firstLine="700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775F8C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ПЛАНИРУЕМЫЕ РЕЗУЛЬТАТЫ ИЗУЧЕНИЯ УЧЕБНОГО ПРЕДМЕТА.</w:t>
      </w:r>
    </w:p>
    <w:p w:rsidR="00934DF2" w:rsidRPr="00775F8C" w:rsidRDefault="00934DF2" w:rsidP="00934DF2">
      <w:pPr>
        <w:widowControl w:val="0"/>
        <w:spacing w:after="0" w:line="322" w:lineRule="exact"/>
        <w:ind w:left="720" w:right="5620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775F8C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Речь и речевое общение Выпускник научится:</w:t>
      </w:r>
    </w:p>
    <w:p w:rsidR="00934DF2" w:rsidRPr="00775F8C" w:rsidRDefault="00934DF2" w:rsidP="00934DF2">
      <w:pPr>
        <w:widowControl w:val="0"/>
        <w:numPr>
          <w:ilvl w:val="0"/>
          <w:numId w:val="5"/>
        </w:numPr>
        <w:spacing w:after="0" w:line="322" w:lineRule="exact"/>
        <w:ind w:left="20" w:right="20" w:firstLine="70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75F8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использовать различные виды монолога (повествование, описание, рассуждение; сочетание разных видов монолога) в различных ситуациях общения;</w:t>
      </w:r>
    </w:p>
    <w:p w:rsidR="00934DF2" w:rsidRPr="00775F8C" w:rsidRDefault="00934DF2" w:rsidP="00934DF2">
      <w:pPr>
        <w:widowControl w:val="0"/>
        <w:numPr>
          <w:ilvl w:val="0"/>
          <w:numId w:val="5"/>
        </w:numPr>
        <w:spacing w:after="0" w:line="322" w:lineRule="exact"/>
        <w:ind w:left="20" w:right="20" w:firstLine="70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75F8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использовать различные виды диалога в ситуациях формального и неформального, межличностного и межкультурного общения;</w:t>
      </w:r>
    </w:p>
    <w:p w:rsidR="00934DF2" w:rsidRPr="00775F8C" w:rsidRDefault="00934DF2" w:rsidP="00934DF2">
      <w:pPr>
        <w:widowControl w:val="0"/>
        <w:numPr>
          <w:ilvl w:val="0"/>
          <w:numId w:val="5"/>
        </w:numPr>
        <w:spacing w:after="0" w:line="322" w:lineRule="exact"/>
        <w:ind w:left="20" w:right="20" w:firstLine="70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75F8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соблюдать нормы речевого поведения в типичных ситуациях общения;</w:t>
      </w:r>
    </w:p>
    <w:p w:rsidR="00934DF2" w:rsidRPr="00775F8C" w:rsidRDefault="00934DF2" w:rsidP="00934DF2">
      <w:pPr>
        <w:widowControl w:val="0"/>
        <w:numPr>
          <w:ilvl w:val="0"/>
          <w:numId w:val="5"/>
        </w:numPr>
        <w:spacing w:after="0" w:line="322" w:lineRule="exact"/>
        <w:ind w:left="20" w:right="20" w:firstLine="70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75F8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оценивать образцы устной монологической и диалогической речи с точки зрения соответствия ситуации речевого общения, достижения коммуникативных целей речевого взаимодействия, уместности использованных языковых средств;</w:t>
      </w:r>
    </w:p>
    <w:p w:rsidR="00934DF2" w:rsidRPr="00775F8C" w:rsidRDefault="00934DF2" w:rsidP="00934DF2">
      <w:pPr>
        <w:widowControl w:val="0"/>
        <w:numPr>
          <w:ilvl w:val="0"/>
          <w:numId w:val="5"/>
        </w:numPr>
        <w:spacing w:after="0" w:line="322" w:lineRule="exact"/>
        <w:ind w:left="20" w:right="20" w:firstLine="70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75F8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предупреждать коммуникативные неудачи в процессе речевого общения.</w:t>
      </w:r>
    </w:p>
    <w:p w:rsidR="00934DF2" w:rsidRPr="00775F8C" w:rsidRDefault="00934DF2" w:rsidP="00934DF2">
      <w:pPr>
        <w:widowControl w:val="0"/>
        <w:spacing w:after="0" w:line="322" w:lineRule="exact"/>
        <w:ind w:left="20" w:firstLine="700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775F8C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Выпускник получит возможность научиться:</w:t>
      </w:r>
    </w:p>
    <w:p w:rsidR="00934DF2" w:rsidRPr="00775F8C" w:rsidRDefault="00934DF2" w:rsidP="00934DF2">
      <w:pPr>
        <w:widowControl w:val="0"/>
        <w:numPr>
          <w:ilvl w:val="0"/>
          <w:numId w:val="5"/>
        </w:numPr>
        <w:spacing w:after="0" w:line="322" w:lineRule="exact"/>
        <w:ind w:left="20" w:right="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75F8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выступать перед аудиторией с небольшим докладом; публично представлять проект, реферат; публично защищать свою позицию;</w:t>
      </w:r>
    </w:p>
    <w:p w:rsidR="00934DF2" w:rsidRPr="00775F8C" w:rsidRDefault="00934DF2" w:rsidP="00934DF2">
      <w:pPr>
        <w:widowControl w:val="0"/>
        <w:numPr>
          <w:ilvl w:val="0"/>
          <w:numId w:val="5"/>
        </w:numPr>
        <w:spacing w:after="0" w:line="322" w:lineRule="exact"/>
        <w:ind w:left="20" w:right="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75F8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участвовать в коллективном обсуждении проблем, аргументировать собственную по</w:t>
      </w:r>
      <w:r w:rsidRPr="006A2BC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зицию</w:t>
      </w:r>
      <w:r w:rsidRPr="00775F8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 доказывать её, убеждать;</w:t>
      </w:r>
    </w:p>
    <w:p w:rsidR="00934DF2" w:rsidRPr="00775F8C" w:rsidRDefault="00934DF2" w:rsidP="00934DF2">
      <w:pPr>
        <w:widowControl w:val="0"/>
        <w:numPr>
          <w:ilvl w:val="0"/>
          <w:numId w:val="5"/>
        </w:numPr>
        <w:spacing w:after="0" w:line="322" w:lineRule="exact"/>
        <w:ind w:left="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75F8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понимать основные причины коммуникативных неудач и объяснять их.</w:t>
      </w:r>
    </w:p>
    <w:p w:rsidR="00934DF2" w:rsidRPr="00775F8C" w:rsidRDefault="00934DF2" w:rsidP="00934DF2">
      <w:pPr>
        <w:widowControl w:val="0"/>
        <w:spacing w:after="0" w:line="322" w:lineRule="exact"/>
        <w:ind w:left="720" w:right="4160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775F8C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Речевая деятельность </w:t>
      </w:r>
      <w:proofErr w:type="spellStart"/>
      <w:r w:rsidRPr="00775F8C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Аудирование</w:t>
      </w:r>
      <w:proofErr w:type="spellEnd"/>
      <w:r w:rsidRPr="00775F8C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 Выпускник научится:</w:t>
      </w:r>
    </w:p>
    <w:p w:rsidR="00934DF2" w:rsidRPr="00775F8C" w:rsidRDefault="00934DF2" w:rsidP="00934DF2">
      <w:pPr>
        <w:widowControl w:val="0"/>
        <w:numPr>
          <w:ilvl w:val="0"/>
          <w:numId w:val="5"/>
        </w:numPr>
        <w:spacing w:after="0" w:line="322" w:lineRule="exact"/>
        <w:ind w:left="20" w:right="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75F8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 xml:space="preserve"> различным видам </w:t>
      </w:r>
      <w:proofErr w:type="spellStart"/>
      <w:r w:rsidRPr="00775F8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аудирования</w:t>
      </w:r>
      <w:proofErr w:type="spellEnd"/>
      <w:r w:rsidRPr="00775F8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(с полным пониманием </w:t>
      </w:r>
      <w:proofErr w:type="spellStart"/>
      <w:r w:rsidRPr="00775F8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аудиотекста</w:t>
      </w:r>
      <w:proofErr w:type="spellEnd"/>
      <w:r w:rsidRPr="00775F8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, с пониманием основного содержания, с выборочным извлечением информации); передавать содержание </w:t>
      </w:r>
      <w:proofErr w:type="spellStart"/>
      <w:r w:rsidRPr="00775F8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аудиотекста</w:t>
      </w:r>
      <w:proofErr w:type="spellEnd"/>
      <w:r w:rsidRPr="00775F8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в соответствии с заданной коммуникативной задачей в устной форме;</w:t>
      </w:r>
    </w:p>
    <w:p w:rsidR="00934DF2" w:rsidRPr="00775F8C" w:rsidRDefault="00934DF2" w:rsidP="00934DF2">
      <w:pPr>
        <w:widowControl w:val="0"/>
        <w:numPr>
          <w:ilvl w:val="0"/>
          <w:numId w:val="5"/>
        </w:numPr>
        <w:spacing w:after="0" w:line="322" w:lineRule="exact"/>
        <w:ind w:left="20" w:right="20" w:firstLine="70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75F8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понимать и формулировать в устной форме тему, коммуникативную задачу, основную мысль, логику изложения учебно-научного, публицистического, официально-делового, художественного </w:t>
      </w:r>
      <w:proofErr w:type="spellStart"/>
      <w:r w:rsidRPr="00775F8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аудиотекстов</w:t>
      </w:r>
      <w:proofErr w:type="spellEnd"/>
      <w:r w:rsidRPr="00775F8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 распознавать в них основную и дополнительную информацию, комментировать её в устной форме;</w:t>
      </w:r>
    </w:p>
    <w:p w:rsidR="00934DF2" w:rsidRPr="00775F8C" w:rsidRDefault="00934DF2" w:rsidP="00934DF2">
      <w:pPr>
        <w:widowControl w:val="0"/>
        <w:spacing w:after="0" w:line="322" w:lineRule="exact"/>
        <w:ind w:left="20" w:firstLine="700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775F8C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Выпускник получит возможность научиться:</w:t>
      </w:r>
    </w:p>
    <w:p w:rsidR="00934DF2" w:rsidRPr="00775F8C" w:rsidRDefault="00934DF2" w:rsidP="00934DF2">
      <w:pPr>
        <w:widowControl w:val="0"/>
        <w:numPr>
          <w:ilvl w:val="0"/>
          <w:numId w:val="5"/>
        </w:numPr>
        <w:spacing w:after="0" w:line="322" w:lineRule="exact"/>
        <w:ind w:right="20"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75F8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понимать явную и скрытую (подтекстовую) информацию публицистического текста (в том числе в СМИ), анализировать и комментировать её в устной форме.</w:t>
      </w:r>
    </w:p>
    <w:p w:rsidR="00934DF2" w:rsidRPr="00775F8C" w:rsidRDefault="00934DF2" w:rsidP="00934DF2">
      <w:pPr>
        <w:widowControl w:val="0"/>
        <w:spacing w:after="0" w:line="322" w:lineRule="exact"/>
        <w:ind w:firstLine="720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775F8C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Чтение</w:t>
      </w:r>
    </w:p>
    <w:p w:rsidR="00934DF2" w:rsidRPr="00775F8C" w:rsidRDefault="00934DF2" w:rsidP="00934DF2">
      <w:pPr>
        <w:widowControl w:val="0"/>
        <w:spacing w:after="0" w:line="322" w:lineRule="exact"/>
        <w:ind w:firstLine="720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775F8C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Выпускник научится:</w:t>
      </w:r>
    </w:p>
    <w:p w:rsidR="00934DF2" w:rsidRPr="00775F8C" w:rsidRDefault="00934DF2" w:rsidP="00934DF2">
      <w:pPr>
        <w:widowControl w:val="0"/>
        <w:numPr>
          <w:ilvl w:val="0"/>
          <w:numId w:val="5"/>
        </w:numPr>
        <w:spacing w:after="0" w:line="322" w:lineRule="exact"/>
        <w:ind w:right="20"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proofErr w:type="gramStart"/>
      <w:r w:rsidRPr="00775F8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понимать содержание прочитанных</w:t>
      </w:r>
      <w:r w:rsidRPr="00775F8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  <w:t>учебно-научных, публицистических (информационных и аналитических, художественно - публицистического жанров), художественных текстов и воспроизводить их в устной форме в соответствии с ситуацией общения, а также в форме ученического изложения (подробного, выборочного, сжатого), в форме плана, тезисов (в устной и письменной форме);</w:t>
      </w:r>
      <w:proofErr w:type="gramEnd"/>
    </w:p>
    <w:p w:rsidR="00934DF2" w:rsidRPr="00775F8C" w:rsidRDefault="00934DF2" w:rsidP="00934DF2">
      <w:pPr>
        <w:widowControl w:val="0"/>
        <w:numPr>
          <w:ilvl w:val="0"/>
          <w:numId w:val="5"/>
        </w:numPr>
        <w:spacing w:after="0" w:line="322" w:lineRule="exact"/>
        <w:ind w:right="20"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75F8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использовать практические умения ознакомительного, изучающего, просмотрового способов (видов) чтения в соответствии с поставленной коммуникативной задачей;</w:t>
      </w:r>
    </w:p>
    <w:p w:rsidR="00934DF2" w:rsidRPr="00775F8C" w:rsidRDefault="00934DF2" w:rsidP="00934DF2">
      <w:pPr>
        <w:widowControl w:val="0"/>
        <w:numPr>
          <w:ilvl w:val="0"/>
          <w:numId w:val="5"/>
        </w:numPr>
        <w:spacing w:after="0" w:line="322" w:lineRule="exact"/>
        <w:ind w:right="20"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75F8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передавать схематически представленную информацию в виде связного текста;</w:t>
      </w:r>
    </w:p>
    <w:p w:rsidR="00934DF2" w:rsidRPr="00775F8C" w:rsidRDefault="00934DF2" w:rsidP="00934DF2">
      <w:pPr>
        <w:widowControl w:val="0"/>
        <w:numPr>
          <w:ilvl w:val="0"/>
          <w:numId w:val="5"/>
        </w:numPr>
        <w:spacing w:after="0" w:line="322" w:lineRule="exact"/>
        <w:ind w:right="20"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75F8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использовать приёмы работы с учебной книгой, справочниками и другими информационными источниками, включая СМИ и ресурсы Интернета;</w:t>
      </w:r>
    </w:p>
    <w:p w:rsidR="00934DF2" w:rsidRPr="00775F8C" w:rsidRDefault="00934DF2" w:rsidP="00934DF2">
      <w:pPr>
        <w:widowControl w:val="0"/>
        <w:numPr>
          <w:ilvl w:val="0"/>
          <w:numId w:val="5"/>
        </w:numPr>
        <w:spacing w:after="0" w:line="322" w:lineRule="exact"/>
        <w:ind w:right="20"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75F8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отбирать и систематизировать материал на определённую тему, анализировать отобранную информацию и интерпретировать её в соответствии с поставленной коммуникативной задачей.</w:t>
      </w:r>
    </w:p>
    <w:p w:rsidR="00934DF2" w:rsidRPr="00775F8C" w:rsidRDefault="00934DF2" w:rsidP="00934DF2">
      <w:pPr>
        <w:widowControl w:val="0"/>
        <w:spacing w:after="0" w:line="322" w:lineRule="exact"/>
        <w:ind w:firstLine="720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775F8C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Выпускник получит возможность научиться:</w:t>
      </w:r>
    </w:p>
    <w:p w:rsidR="00934DF2" w:rsidRPr="00775F8C" w:rsidRDefault="00934DF2" w:rsidP="00934DF2">
      <w:pPr>
        <w:widowControl w:val="0"/>
        <w:numPr>
          <w:ilvl w:val="0"/>
          <w:numId w:val="5"/>
        </w:numPr>
        <w:spacing w:after="0" w:line="322" w:lineRule="exact"/>
        <w:ind w:right="20"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75F8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понимать, анализировать, оценивать явную и скрытую (подтекстовую) информацию в прочитанных текстах разной функционально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</w:t>
      </w:r>
      <w:r w:rsidRPr="00775F8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softHyphen/>
        <w:t>стилевой и жанровой принадлежности;</w:t>
      </w:r>
    </w:p>
    <w:p w:rsidR="00934DF2" w:rsidRPr="00775F8C" w:rsidRDefault="00934DF2" w:rsidP="00934DF2">
      <w:pPr>
        <w:widowControl w:val="0"/>
        <w:numPr>
          <w:ilvl w:val="0"/>
          <w:numId w:val="5"/>
        </w:numPr>
        <w:spacing w:after="0" w:line="322" w:lineRule="exact"/>
        <w:ind w:right="20"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75F8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proofErr w:type="gramStart"/>
      <w:r w:rsidRPr="00775F8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извлекать информацию по заданной проблеме (включая противоположные точки зрения на её решение) из различных источников (учебно-научных текстов, текстов СМИ, в том числе представленных в электронном виде на различных информационных носителях, официально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</w:t>
      </w:r>
      <w:r w:rsidRPr="00775F8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softHyphen/>
        <w:t>деловых текстов), высказывать собственную точку зрения на решение проблемы.</w:t>
      </w:r>
      <w:proofErr w:type="gramEnd"/>
    </w:p>
    <w:p w:rsidR="00934DF2" w:rsidRPr="00775F8C" w:rsidRDefault="00934DF2" w:rsidP="00934DF2">
      <w:pPr>
        <w:widowControl w:val="0"/>
        <w:spacing w:after="0" w:line="322" w:lineRule="exact"/>
        <w:ind w:firstLine="720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775F8C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Говорение</w:t>
      </w:r>
    </w:p>
    <w:p w:rsidR="00934DF2" w:rsidRPr="00775F8C" w:rsidRDefault="00934DF2" w:rsidP="00934DF2">
      <w:pPr>
        <w:widowControl w:val="0"/>
        <w:spacing w:after="0" w:line="322" w:lineRule="exact"/>
        <w:ind w:firstLine="720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775F8C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lastRenderedPageBreak/>
        <w:t>Выпускник научится:</w:t>
      </w:r>
    </w:p>
    <w:p w:rsidR="00934DF2" w:rsidRPr="00775F8C" w:rsidRDefault="00934DF2" w:rsidP="00934DF2">
      <w:pPr>
        <w:widowControl w:val="0"/>
        <w:numPr>
          <w:ilvl w:val="0"/>
          <w:numId w:val="5"/>
        </w:numPr>
        <w:spacing w:after="0" w:line="322" w:lineRule="exact"/>
        <w:ind w:right="20"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75F8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proofErr w:type="gramStart"/>
      <w:r w:rsidRPr="00775F8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создавать устные монологические и диалогические высказывания (в том числе оценочного характера) на актуальные социально-культурные, нравственно-этические, бытовые, учебные темы (в том числе лингвистические, а также темы, связанные с содержанием других изучаемых учебных предметов) разной коммуникативной направленности в соответствии с целями и ситуацией общения (сообщение, небольшой доклад в ситуации учебно-научного общения, бытовой рассказ о событии, история, участие в беседе, споре);</w:t>
      </w:r>
      <w:proofErr w:type="gramEnd"/>
    </w:p>
    <w:p w:rsidR="00934DF2" w:rsidRPr="00775F8C" w:rsidRDefault="00934DF2" w:rsidP="00934DF2">
      <w:pPr>
        <w:widowControl w:val="0"/>
        <w:numPr>
          <w:ilvl w:val="0"/>
          <w:numId w:val="5"/>
        </w:numPr>
        <w:spacing w:after="0" w:line="322" w:lineRule="exact"/>
        <w:ind w:right="20"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75F8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обсуждать и чётко формулировать цели, план совместной групповой учебной деятельности, распределение частей работы;</w:t>
      </w:r>
    </w:p>
    <w:p w:rsidR="00934DF2" w:rsidRPr="00775F8C" w:rsidRDefault="00934DF2" w:rsidP="00934DF2">
      <w:pPr>
        <w:widowControl w:val="0"/>
        <w:numPr>
          <w:ilvl w:val="0"/>
          <w:numId w:val="5"/>
        </w:numPr>
        <w:spacing w:after="0" w:line="322" w:lineRule="exact"/>
        <w:ind w:left="20" w:right="20"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75F8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извлекать из различных источников, систематизировать и анализировать материал на определённую тему и передавать его в устной форме с учётом заданных условий общения;</w:t>
      </w:r>
    </w:p>
    <w:p w:rsidR="00934DF2" w:rsidRPr="00775F8C" w:rsidRDefault="00934DF2" w:rsidP="00934DF2">
      <w:pPr>
        <w:widowControl w:val="0"/>
        <w:numPr>
          <w:ilvl w:val="0"/>
          <w:numId w:val="5"/>
        </w:numPr>
        <w:spacing w:after="0" w:line="322" w:lineRule="exact"/>
        <w:ind w:left="20" w:right="20"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75F8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соблюдать в практике устного речевого общения основные орфоэпические, лексические, грамматические нормы современного </w:t>
      </w:r>
      <w:proofErr w:type="spellStart"/>
      <w:r w:rsidRPr="00775F8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крымскотатарского</w:t>
      </w:r>
      <w:proofErr w:type="spellEnd"/>
      <w:r w:rsidRPr="00775F8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литературного языка; стилистически корректно использовать лексику и фразеологию, правила речевого этикета.</w:t>
      </w:r>
    </w:p>
    <w:p w:rsidR="00934DF2" w:rsidRPr="00775F8C" w:rsidRDefault="00934DF2" w:rsidP="00934DF2">
      <w:pPr>
        <w:widowControl w:val="0"/>
        <w:spacing w:after="0" w:line="322" w:lineRule="exact"/>
        <w:ind w:left="20" w:firstLine="720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775F8C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Выпускник получит возможность научиться:</w:t>
      </w:r>
    </w:p>
    <w:p w:rsidR="00934DF2" w:rsidRPr="00775F8C" w:rsidRDefault="00934DF2" w:rsidP="00934DF2">
      <w:pPr>
        <w:widowControl w:val="0"/>
        <w:numPr>
          <w:ilvl w:val="0"/>
          <w:numId w:val="5"/>
        </w:numPr>
        <w:spacing w:after="0" w:line="322" w:lineRule="exact"/>
        <w:ind w:left="20" w:right="20"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75F8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proofErr w:type="gramStart"/>
      <w:r w:rsidRPr="00775F8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создавать устные монологические и диалогические высказывания различных типов и жанров в учебно-научной (на материале изучаемых учебных дисциплин), социально-культурной и деловой сферах общения;</w:t>
      </w:r>
      <w:proofErr w:type="gramEnd"/>
    </w:p>
    <w:p w:rsidR="00934DF2" w:rsidRPr="00775F8C" w:rsidRDefault="00934DF2" w:rsidP="00934DF2">
      <w:pPr>
        <w:widowControl w:val="0"/>
        <w:numPr>
          <w:ilvl w:val="0"/>
          <w:numId w:val="5"/>
        </w:numPr>
        <w:spacing w:after="0" w:line="322" w:lineRule="exact"/>
        <w:ind w:left="20" w:right="20"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75F8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выступать перед аудиторией с докладом; публично защищать проект, реферат;</w:t>
      </w:r>
    </w:p>
    <w:p w:rsidR="00934DF2" w:rsidRPr="00775F8C" w:rsidRDefault="00934DF2" w:rsidP="00934DF2">
      <w:pPr>
        <w:widowControl w:val="0"/>
        <w:numPr>
          <w:ilvl w:val="0"/>
          <w:numId w:val="5"/>
        </w:numPr>
        <w:spacing w:after="0" w:line="322" w:lineRule="exact"/>
        <w:ind w:left="20" w:right="20"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75F8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анализировать и оценивать речевые высказывания с точки зрения их успешности в достижении прогнозируемого результата.</w:t>
      </w:r>
    </w:p>
    <w:p w:rsidR="00934DF2" w:rsidRPr="00775F8C" w:rsidRDefault="00934DF2" w:rsidP="00934DF2">
      <w:pPr>
        <w:widowControl w:val="0"/>
        <w:spacing w:after="0" w:line="322" w:lineRule="exact"/>
        <w:ind w:left="20" w:firstLine="720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775F8C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Письмо</w:t>
      </w:r>
    </w:p>
    <w:p w:rsidR="00934DF2" w:rsidRPr="00775F8C" w:rsidRDefault="00934DF2" w:rsidP="00934DF2">
      <w:pPr>
        <w:widowControl w:val="0"/>
        <w:spacing w:after="0" w:line="322" w:lineRule="exact"/>
        <w:ind w:left="20" w:firstLine="720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775F8C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Выпускник научится:</w:t>
      </w:r>
    </w:p>
    <w:p w:rsidR="00934DF2" w:rsidRPr="00775F8C" w:rsidRDefault="00934DF2" w:rsidP="00934DF2">
      <w:pPr>
        <w:widowControl w:val="0"/>
        <w:numPr>
          <w:ilvl w:val="0"/>
          <w:numId w:val="5"/>
        </w:numPr>
        <w:spacing w:after="0" w:line="322" w:lineRule="exact"/>
        <w:ind w:left="20" w:right="20"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75F8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создавать письменные монологические высказывания разной коммуникативной направленности с учётом целей и ситуации общения (ученическое сочинение на социально-культурные, нравственно-этические, бытовые и учебные темы, рассказ о событии, тезисы, неофициальное письмо, отзыв, расписка, доверенность, заявление);</w:t>
      </w:r>
    </w:p>
    <w:p w:rsidR="00934DF2" w:rsidRPr="00775F8C" w:rsidRDefault="00934DF2" w:rsidP="00934DF2">
      <w:pPr>
        <w:widowControl w:val="0"/>
        <w:numPr>
          <w:ilvl w:val="0"/>
          <w:numId w:val="5"/>
        </w:numPr>
        <w:spacing w:after="0" w:line="322" w:lineRule="exact"/>
        <w:ind w:left="20" w:right="20"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75F8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излагать содержание прослушанного или прочитанного текста (подробно, сжато, выборочно) в форме ученического изложения, а также тезисов, плана;</w:t>
      </w:r>
    </w:p>
    <w:p w:rsidR="00934DF2" w:rsidRPr="00775F8C" w:rsidRDefault="00934DF2" w:rsidP="00934DF2">
      <w:pPr>
        <w:widowControl w:val="0"/>
        <w:numPr>
          <w:ilvl w:val="0"/>
          <w:numId w:val="5"/>
        </w:numPr>
        <w:spacing w:after="0" w:line="322" w:lineRule="exact"/>
        <w:ind w:left="20" w:right="20"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75F8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соблюдать в практике письма основные лексические, грамматические, орфографические и пунктуационные нормы современного </w:t>
      </w:r>
      <w:proofErr w:type="spellStart"/>
      <w:r w:rsidRPr="00775F8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крымскотатарского</w:t>
      </w:r>
      <w:proofErr w:type="spellEnd"/>
      <w:r w:rsidRPr="00775F8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литературного языка; стилистически корректно использовать лексику и фразеологию.</w:t>
      </w:r>
    </w:p>
    <w:p w:rsidR="00934DF2" w:rsidRPr="00775F8C" w:rsidRDefault="00934DF2" w:rsidP="00934DF2">
      <w:pPr>
        <w:widowControl w:val="0"/>
        <w:spacing w:after="0" w:line="322" w:lineRule="exact"/>
        <w:ind w:left="20" w:firstLine="720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775F8C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Выпускник получит возможность научиться:</w:t>
      </w:r>
    </w:p>
    <w:p w:rsidR="00934DF2" w:rsidRPr="00775F8C" w:rsidRDefault="00934DF2" w:rsidP="00934DF2">
      <w:pPr>
        <w:widowControl w:val="0"/>
        <w:numPr>
          <w:ilvl w:val="0"/>
          <w:numId w:val="5"/>
        </w:numPr>
        <w:spacing w:after="0" w:line="322" w:lineRule="exact"/>
        <w:ind w:left="20"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75F8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 xml:space="preserve"> писать рецензии, рефераты;</w:t>
      </w:r>
    </w:p>
    <w:p w:rsidR="00934DF2" w:rsidRPr="00775F8C" w:rsidRDefault="00934DF2" w:rsidP="00934DF2">
      <w:pPr>
        <w:widowControl w:val="0"/>
        <w:numPr>
          <w:ilvl w:val="0"/>
          <w:numId w:val="5"/>
        </w:numPr>
        <w:spacing w:after="0" w:line="322" w:lineRule="exact"/>
        <w:ind w:left="20"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75F8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составлять аннотации, тезисы выступления, конспекты;</w:t>
      </w:r>
    </w:p>
    <w:p w:rsidR="00934DF2" w:rsidRPr="00775F8C" w:rsidRDefault="00934DF2" w:rsidP="00934DF2">
      <w:pPr>
        <w:widowControl w:val="0"/>
        <w:numPr>
          <w:ilvl w:val="0"/>
          <w:numId w:val="5"/>
        </w:numPr>
        <w:spacing w:after="0" w:line="322" w:lineRule="exact"/>
        <w:ind w:left="20" w:right="20"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75F8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писать резюме, деловые письма, объявления с учётом внеязыковых требований, предъявляемых к ним, и в соответствии со спецификой употребления языковых средств.</w:t>
      </w:r>
    </w:p>
    <w:p w:rsidR="00934DF2" w:rsidRPr="00775F8C" w:rsidRDefault="00934DF2" w:rsidP="00934DF2">
      <w:pPr>
        <w:widowControl w:val="0"/>
        <w:spacing w:after="0" w:line="322" w:lineRule="exact"/>
        <w:ind w:left="20" w:firstLine="720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775F8C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Текст</w:t>
      </w:r>
    </w:p>
    <w:p w:rsidR="00934DF2" w:rsidRPr="00775F8C" w:rsidRDefault="00934DF2" w:rsidP="00934DF2">
      <w:pPr>
        <w:widowControl w:val="0"/>
        <w:spacing w:after="0" w:line="322" w:lineRule="exact"/>
        <w:ind w:left="20" w:firstLine="720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775F8C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Выпускник научится:</w:t>
      </w:r>
    </w:p>
    <w:p w:rsidR="00934DF2" w:rsidRPr="00775F8C" w:rsidRDefault="00934DF2" w:rsidP="00934DF2">
      <w:pPr>
        <w:widowControl w:val="0"/>
        <w:numPr>
          <w:ilvl w:val="0"/>
          <w:numId w:val="5"/>
        </w:numPr>
        <w:spacing w:after="0" w:line="322" w:lineRule="exact"/>
        <w:ind w:left="20" w:right="20"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75F8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анализировать и характеризовать тексты различных типов речи, стилей, жанров с точки зрения смыслового содержания и структуры, а также требований, предъявляемых к тексту как речевому произведению;</w:t>
      </w:r>
    </w:p>
    <w:p w:rsidR="00934DF2" w:rsidRPr="00775F8C" w:rsidRDefault="00934DF2" w:rsidP="00934DF2">
      <w:pPr>
        <w:widowControl w:val="0"/>
        <w:numPr>
          <w:ilvl w:val="0"/>
          <w:numId w:val="5"/>
        </w:numPr>
        <w:spacing w:after="0" w:line="322" w:lineRule="exact"/>
        <w:ind w:left="20" w:right="20"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75F8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осуществлять информационную переработку текста, передавая его содержание в виде плана (простого, сложного), тезисов, схемы, таблицы и т. п.;</w:t>
      </w:r>
    </w:p>
    <w:p w:rsidR="00934DF2" w:rsidRPr="00775F8C" w:rsidRDefault="00934DF2" w:rsidP="00934DF2">
      <w:pPr>
        <w:widowControl w:val="0"/>
        <w:numPr>
          <w:ilvl w:val="0"/>
          <w:numId w:val="5"/>
        </w:numPr>
        <w:spacing w:after="0" w:line="322" w:lineRule="exact"/>
        <w:ind w:left="20" w:right="20"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75F8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создавать и редактировать собственные тексты различных типов речи, стилей, жанров с учётом требований к построению связного текста.</w:t>
      </w:r>
    </w:p>
    <w:p w:rsidR="00934DF2" w:rsidRPr="00775F8C" w:rsidRDefault="00934DF2" w:rsidP="00934DF2">
      <w:pPr>
        <w:widowControl w:val="0"/>
        <w:spacing w:after="0" w:line="322" w:lineRule="exact"/>
        <w:ind w:left="20" w:firstLine="720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775F8C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Выпускник получит возможность научиться:</w:t>
      </w:r>
    </w:p>
    <w:p w:rsidR="00934DF2" w:rsidRPr="00775F8C" w:rsidRDefault="00934DF2" w:rsidP="00934DF2">
      <w:pPr>
        <w:widowControl w:val="0"/>
        <w:numPr>
          <w:ilvl w:val="0"/>
          <w:numId w:val="5"/>
        </w:numPr>
        <w:spacing w:after="0" w:line="322" w:lineRule="exact"/>
        <w:ind w:left="20" w:right="20"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75F8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создавать в устной и письменной форме учебно-научные тексты с учётом внеязыковых требований, предъявляемых к ним, и в соответствии со спецификой употребления в них языковых средств.</w:t>
      </w:r>
    </w:p>
    <w:p w:rsidR="00934DF2" w:rsidRPr="00775F8C" w:rsidRDefault="00934DF2" w:rsidP="00934DF2">
      <w:pPr>
        <w:widowControl w:val="0"/>
        <w:spacing w:after="0" w:line="322" w:lineRule="exact"/>
        <w:ind w:left="720" w:right="3560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775F8C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Функциональные разновидности языка Выпускник научится:</w:t>
      </w:r>
    </w:p>
    <w:p w:rsidR="00934DF2" w:rsidRPr="00775F8C" w:rsidRDefault="00934DF2" w:rsidP="00934DF2">
      <w:pPr>
        <w:widowControl w:val="0"/>
        <w:numPr>
          <w:ilvl w:val="0"/>
          <w:numId w:val="5"/>
        </w:numPr>
        <w:spacing w:after="0" w:line="322" w:lineRule="exact"/>
        <w:ind w:left="20" w:right="20"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75F8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владеть практическими умениями различать тексты разговорного характера, научные, публицистические, официально-деловые, тексты художественной литературы (экстралингвистические особенности, лингвистические особенности на уровне употребления лексических средств, типичных синтаксических конструкций);</w:t>
      </w:r>
    </w:p>
    <w:p w:rsidR="00934DF2" w:rsidRPr="00775F8C" w:rsidRDefault="00934DF2" w:rsidP="00934DF2">
      <w:pPr>
        <w:widowControl w:val="0"/>
        <w:numPr>
          <w:ilvl w:val="0"/>
          <w:numId w:val="5"/>
        </w:numPr>
        <w:spacing w:after="0" w:line="322" w:lineRule="exact"/>
        <w:ind w:left="20"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75F8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различать и анализировать тексты разных жанров,</w:t>
      </w:r>
    </w:p>
    <w:p w:rsidR="00934DF2" w:rsidRPr="00775F8C" w:rsidRDefault="00934DF2" w:rsidP="00934DF2">
      <w:pPr>
        <w:widowControl w:val="0"/>
        <w:numPr>
          <w:ilvl w:val="0"/>
          <w:numId w:val="5"/>
        </w:numPr>
        <w:spacing w:after="0" w:line="322" w:lineRule="exact"/>
        <w:ind w:left="20" w:right="20"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75F8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создавать устные и письменные высказывания разных стилей, жанров и типов речи;</w:t>
      </w:r>
    </w:p>
    <w:p w:rsidR="00934DF2" w:rsidRPr="00775F8C" w:rsidRDefault="00934DF2" w:rsidP="00934DF2">
      <w:pPr>
        <w:widowControl w:val="0"/>
        <w:numPr>
          <w:ilvl w:val="0"/>
          <w:numId w:val="5"/>
        </w:numPr>
        <w:spacing w:after="0" w:line="322" w:lineRule="exact"/>
        <w:ind w:left="20" w:right="20"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75F8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правильности;</w:t>
      </w:r>
    </w:p>
    <w:p w:rsidR="00934DF2" w:rsidRPr="00775F8C" w:rsidRDefault="00934DF2" w:rsidP="00934DF2">
      <w:pPr>
        <w:widowControl w:val="0"/>
        <w:numPr>
          <w:ilvl w:val="0"/>
          <w:numId w:val="5"/>
        </w:numPr>
        <w:spacing w:after="0" w:line="322" w:lineRule="exact"/>
        <w:ind w:left="20"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75F8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исправлять речевые недостатки, редактировать текст;</w:t>
      </w:r>
    </w:p>
    <w:p w:rsidR="00934DF2" w:rsidRPr="00775F8C" w:rsidRDefault="00934DF2" w:rsidP="00934DF2">
      <w:pPr>
        <w:widowControl w:val="0"/>
        <w:numPr>
          <w:ilvl w:val="0"/>
          <w:numId w:val="5"/>
        </w:numPr>
        <w:spacing w:after="0" w:line="322" w:lineRule="exact"/>
        <w:ind w:left="20" w:right="20"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75F8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выступать перед аудиторией сверстников с неболь</w:t>
      </w:r>
      <w:r w:rsidRPr="00775F8C">
        <w:rPr>
          <w:rFonts w:ascii="Times New Roman" w:eastAsia="Times New Roman" w:hAnsi="Times New Roman" w:cs="Times New Roman"/>
          <w:color w:val="000000"/>
          <w:sz w:val="26"/>
          <w:szCs w:val="26"/>
          <w:u w:val="single"/>
          <w:lang w:eastAsia="ru-RU"/>
        </w:rPr>
        <w:t>ши</w:t>
      </w:r>
      <w:r w:rsidRPr="00775F8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ми информационными сообщениями, сообщением и небольшим докладом на учебно-научную тему.</w:t>
      </w:r>
    </w:p>
    <w:p w:rsidR="00934DF2" w:rsidRPr="00775F8C" w:rsidRDefault="00934DF2" w:rsidP="00934DF2">
      <w:pPr>
        <w:widowControl w:val="0"/>
        <w:spacing w:after="0" w:line="322" w:lineRule="exact"/>
        <w:ind w:left="20" w:firstLine="720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775F8C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Выпускник получит возможность научиться:</w:t>
      </w:r>
    </w:p>
    <w:p w:rsidR="00934DF2" w:rsidRPr="00775F8C" w:rsidRDefault="00934DF2" w:rsidP="00934DF2">
      <w:pPr>
        <w:widowControl w:val="0"/>
        <w:numPr>
          <w:ilvl w:val="0"/>
          <w:numId w:val="5"/>
        </w:numPr>
        <w:spacing w:after="0" w:line="322" w:lineRule="exact"/>
        <w:ind w:left="20" w:right="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75F8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различать и анализировать тексты разговорного характера, научные, публицистические, официально-деловые, тексты художественной литературы с точки зрения специфики использования в них лексических, морфологических, синтаксических </w:t>
      </w:r>
      <w:r w:rsidRPr="00775F8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>средств;</w:t>
      </w:r>
    </w:p>
    <w:p w:rsidR="00934DF2" w:rsidRPr="00775F8C" w:rsidRDefault="00934DF2" w:rsidP="00934DF2">
      <w:pPr>
        <w:widowControl w:val="0"/>
        <w:numPr>
          <w:ilvl w:val="0"/>
          <w:numId w:val="5"/>
        </w:numPr>
        <w:spacing w:after="0" w:line="322" w:lineRule="exact"/>
        <w:ind w:left="20" w:right="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75F8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создавать тексты различных функциональных стилей и жанров, участвовать в дискуссиях на учебно-научные темы; составлять резюме, деловое письмо, объявление в официально-деловом стиле; готовить выступление, информационную заметку, сочинение-рассуждение в публицистическом стиле; принимать участие в беседах, разговорах, спорах в бытовой сфере общения, соблюдая нормы речевого поведения; создавать бытовые рассказы, истории, писать дружеские письма с учётом внеязыковых требований, предъявляемых к ним, и в соответствии со спецификой употребления языковых средств;</w:t>
      </w:r>
    </w:p>
    <w:p w:rsidR="00934DF2" w:rsidRPr="00775F8C" w:rsidRDefault="00934DF2" w:rsidP="00934DF2">
      <w:pPr>
        <w:widowControl w:val="0"/>
        <w:numPr>
          <w:ilvl w:val="0"/>
          <w:numId w:val="5"/>
        </w:numPr>
        <w:spacing w:after="0" w:line="322" w:lineRule="exact"/>
        <w:ind w:left="20" w:right="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75F8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анализировать образцы публичной речи с точки зрения её композиции, аргументации, языкового оформления, достижения поставленных коммуникативных задач;</w:t>
      </w:r>
    </w:p>
    <w:p w:rsidR="00934DF2" w:rsidRPr="00775F8C" w:rsidRDefault="00934DF2" w:rsidP="00934DF2">
      <w:pPr>
        <w:widowControl w:val="0"/>
        <w:numPr>
          <w:ilvl w:val="0"/>
          <w:numId w:val="5"/>
        </w:numPr>
        <w:spacing w:after="0" w:line="322" w:lineRule="exact"/>
        <w:ind w:left="20" w:right="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75F8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выступать перед аудиторией сверстников с небольшой протокольно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</w:t>
      </w:r>
      <w:r w:rsidRPr="00775F8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softHyphen/>
        <w:t>этикетной, развлекательной, убеждающей речью.</w:t>
      </w:r>
    </w:p>
    <w:p w:rsidR="00934DF2" w:rsidRPr="00775F8C" w:rsidRDefault="00934DF2" w:rsidP="00934DF2">
      <w:pPr>
        <w:widowControl w:val="0"/>
        <w:spacing w:after="0" w:line="322" w:lineRule="exact"/>
        <w:ind w:left="20" w:right="6220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775F8C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Общие сведения о языке Выпускник научится:</w:t>
      </w:r>
    </w:p>
    <w:p w:rsidR="00934DF2" w:rsidRPr="00775F8C" w:rsidRDefault="00934DF2" w:rsidP="00934DF2">
      <w:pPr>
        <w:widowControl w:val="0"/>
        <w:numPr>
          <w:ilvl w:val="0"/>
          <w:numId w:val="5"/>
        </w:numPr>
        <w:spacing w:after="0" w:line="322" w:lineRule="exact"/>
        <w:ind w:left="20" w:right="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75F8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характеризовать основные социальные функции </w:t>
      </w:r>
      <w:proofErr w:type="spellStart"/>
      <w:r w:rsidRPr="00775F8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крымскотатарского</w:t>
      </w:r>
      <w:proofErr w:type="spellEnd"/>
      <w:r w:rsidRPr="00775F8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языка в Республике Крым и мире, место </w:t>
      </w:r>
      <w:proofErr w:type="spellStart"/>
      <w:r w:rsidRPr="00775F8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крымскотатарского</w:t>
      </w:r>
      <w:proofErr w:type="spellEnd"/>
      <w:r w:rsidRPr="00775F8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языка среди тюркских языков;</w:t>
      </w:r>
    </w:p>
    <w:p w:rsidR="00934DF2" w:rsidRPr="00775F8C" w:rsidRDefault="00934DF2" w:rsidP="00934DF2">
      <w:pPr>
        <w:widowControl w:val="0"/>
        <w:numPr>
          <w:ilvl w:val="0"/>
          <w:numId w:val="5"/>
        </w:numPr>
        <w:spacing w:after="0" w:line="322" w:lineRule="exact"/>
        <w:ind w:left="20" w:right="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75F8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определять различия между литературным языком и диалектами, просторечием, профессиональными разновидностями языка, жаргоном и характеризовать эти различия;</w:t>
      </w:r>
    </w:p>
    <w:p w:rsidR="00934DF2" w:rsidRPr="00775F8C" w:rsidRDefault="00934DF2" w:rsidP="00934DF2">
      <w:pPr>
        <w:widowControl w:val="0"/>
        <w:numPr>
          <w:ilvl w:val="0"/>
          <w:numId w:val="5"/>
        </w:numPr>
        <w:spacing w:after="0" w:line="322" w:lineRule="exact"/>
        <w:ind w:left="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75F8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оценивать использование основных изобразительных средств языка.</w:t>
      </w:r>
    </w:p>
    <w:p w:rsidR="00934DF2" w:rsidRPr="00775F8C" w:rsidRDefault="00934DF2" w:rsidP="00934DF2">
      <w:pPr>
        <w:widowControl w:val="0"/>
        <w:spacing w:after="0" w:line="322" w:lineRule="exact"/>
        <w:ind w:left="20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775F8C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Выпускник получит возможность научиться:</w:t>
      </w:r>
    </w:p>
    <w:p w:rsidR="00934DF2" w:rsidRPr="00775F8C" w:rsidRDefault="00934DF2" w:rsidP="00934DF2">
      <w:pPr>
        <w:widowControl w:val="0"/>
        <w:numPr>
          <w:ilvl w:val="0"/>
          <w:numId w:val="5"/>
        </w:numPr>
        <w:spacing w:after="0" w:line="322" w:lineRule="exact"/>
        <w:ind w:left="20" w:right="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75F8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характеризовать вклад выдающихся лингвистов в развитие </w:t>
      </w:r>
      <w:proofErr w:type="spellStart"/>
      <w:r w:rsidRPr="00775F8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крымскотатарского</w:t>
      </w:r>
      <w:proofErr w:type="spellEnd"/>
      <w:r w:rsidRPr="00775F8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языка.</w:t>
      </w:r>
    </w:p>
    <w:p w:rsidR="00934DF2" w:rsidRPr="00775F8C" w:rsidRDefault="00934DF2" w:rsidP="00934DF2">
      <w:pPr>
        <w:widowControl w:val="0"/>
        <w:spacing w:after="0" w:line="322" w:lineRule="exact"/>
        <w:ind w:left="20" w:right="5280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775F8C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Фонетика и орфоэпия. Графика Выпускник научится:</w:t>
      </w:r>
    </w:p>
    <w:p w:rsidR="00934DF2" w:rsidRPr="00775F8C" w:rsidRDefault="00934DF2" w:rsidP="00934DF2">
      <w:pPr>
        <w:widowControl w:val="0"/>
        <w:numPr>
          <w:ilvl w:val="0"/>
          <w:numId w:val="5"/>
        </w:numPr>
        <w:spacing w:after="0" w:line="322" w:lineRule="exact"/>
        <w:ind w:left="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75F8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проводить фонетический анализ слова;</w:t>
      </w:r>
    </w:p>
    <w:p w:rsidR="00934DF2" w:rsidRPr="00775F8C" w:rsidRDefault="00934DF2" w:rsidP="00934DF2">
      <w:pPr>
        <w:widowControl w:val="0"/>
        <w:numPr>
          <w:ilvl w:val="0"/>
          <w:numId w:val="5"/>
        </w:numPr>
        <w:spacing w:after="0" w:line="322" w:lineRule="exact"/>
        <w:ind w:left="20" w:right="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75F8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соблюдать основные орфоэпические правила современного </w:t>
      </w:r>
      <w:proofErr w:type="spellStart"/>
      <w:r w:rsidRPr="00775F8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крымскотатарского</w:t>
      </w:r>
      <w:proofErr w:type="spellEnd"/>
      <w:r w:rsidRPr="00775F8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литературного языка;</w:t>
      </w:r>
    </w:p>
    <w:p w:rsidR="00934DF2" w:rsidRPr="00775F8C" w:rsidRDefault="00934DF2" w:rsidP="00934DF2">
      <w:pPr>
        <w:widowControl w:val="0"/>
        <w:numPr>
          <w:ilvl w:val="0"/>
          <w:numId w:val="5"/>
        </w:numPr>
        <w:spacing w:after="0" w:line="322" w:lineRule="exact"/>
        <w:ind w:left="20" w:right="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75F8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извлекать необходимую информацию из словарей и справочников; использовать её в различных видах деятельности.</w:t>
      </w:r>
    </w:p>
    <w:p w:rsidR="00934DF2" w:rsidRPr="00775F8C" w:rsidRDefault="00934DF2" w:rsidP="00934DF2">
      <w:pPr>
        <w:widowControl w:val="0"/>
        <w:spacing w:after="0" w:line="322" w:lineRule="exact"/>
        <w:ind w:left="20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775F8C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Выпускник получит возможность научиться:</w:t>
      </w:r>
    </w:p>
    <w:p w:rsidR="00934DF2" w:rsidRPr="00775F8C" w:rsidRDefault="00934DF2" w:rsidP="00934DF2">
      <w:pPr>
        <w:widowControl w:val="0"/>
        <w:numPr>
          <w:ilvl w:val="0"/>
          <w:numId w:val="5"/>
        </w:numPr>
        <w:spacing w:after="0" w:line="322" w:lineRule="exact"/>
        <w:ind w:left="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75F8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опознавать основные выразительные средства фонетики (звукопись);</w:t>
      </w:r>
    </w:p>
    <w:p w:rsidR="00934DF2" w:rsidRPr="00775F8C" w:rsidRDefault="00934DF2" w:rsidP="00934DF2">
      <w:pPr>
        <w:widowControl w:val="0"/>
        <w:numPr>
          <w:ilvl w:val="0"/>
          <w:numId w:val="5"/>
        </w:numPr>
        <w:spacing w:after="0" w:line="322" w:lineRule="exact"/>
        <w:ind w:left="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75F8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выразительно читать прозаические и поэтические тексты;</w:t>
      </w:r>
    </w:p>
    <w:p w:rsidR="00934DF2" w:rsidRPr="00775F8C" w:rsidRDefault="00934DF2" w:rsidP="00934DF2">
      <w:pPr>
        <w:widowControl w:val="0"/>
        <w:numPr>
          <w:ilvl w:val="0"/>
          <w:numId w:val="5"/>
        </w:numPr>
        <w:spacing w:after="0" w:line="322" w:lineRule="exact"/>
        <w:ind w:left="20" w:right="2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75F8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извлекать необходимую информацию из мультимедийных орфоэпических словарей и справочников; использовать её в различных видах деятельности. </w:t>
      </w:r>
      <w:proofErr w:type="spellStart"/>
      <w:r w:rsidRPr="00775F8C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Морфемика</w:t>
      </w:r>
      <w:proofErr w:type="spellEnd"/>
      <w:r w:rsidRPr="00775F8C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 и словообразование</w:t>
      </w:r>
    </w:p>
    <w:p w:rsidR="00934DF2" w:rsidRPr="00775F8C" w:rsidRDefault="00934DF2" w:rsidP="00934DF2">
      <w:pPr>
        <w:widowControl w:val="0"/>
        <w:spacing w:after="0" w:line="322" w:lineRule="exact"/>
        <w:ind w:left="20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775F8C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Выпускник научится:</w:t>
      </w:r>
    </w:p>
    <w:p w:rsidR="00934DF2" w:rsidRPr="00775F8C" w:rsidRDefault="00934DF2" w:rsidP="00934DF2">
      <w:pPr>
        <w:widowControl w:val="0"/>
        <w:numPr>
          <w:ilvl w:val="0"/>
          <w:numId w:val="5"/>
        </w:numPr>
        <w:spacing w:after="0" w:line="322" w:lineRule="exact"/>
        <w:ind w:left="20" w:right="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75F8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делить слова на морфемы на основе смыслового, грамматического и словообразовательного анализа слова;</w:t>
      </w:r>
    </w:p>
    <w:p w:rsidR="00934DF2" w:rsidRPr="00775F8C" w:rsidRDefault="00934DF2" w:rsidP="00934DF2">
      <w:pPr>
        <w:widowControl w:val="0"/>
        <w:numPr>
          <w:ilvl w:val="0"/>
          <w:numId w:val="5"/>
        </w:numPr>
        <w:spacing w:after="0" w:line="322" w:lineRule="exact"/>
        <w:ind w:left="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75F8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различать изученные способы словообразования;</w:t>
      </w:r>
    </w:p>
    <w:p w:rsidR="00934DF2" w:rsidRPr="00775F8C" w:rsidRDefault="00934DF2" w:rsidP="00934DF2">
      <w:pPr>
        <w:widowControl w:val="0"/>
        <w:numPr>
          <w:ilvl w:val="0"/>
          <w:numId w:val="5"/>
        </w:numPr>
        <w:spacing w:after="0" w:line="322" w:lineRule="exact"/>
        <w:ind w:left="20" w:right="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75F8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 xml:space="preserve"> анализировать и самостоятельно составлять словообразовательные пары и словообразовательные цепочки слов;</w:t>
      </w:r>
    </w:p>
    <w:p w:rsidR="00934DF2" w:rsidRPr="00775F8C" w:rsidRDefault="00934DF2" w:rsidP="00934DF2">
      <w:pPr>
        <w:widowControl w:val="0"/>
        <w:numPr>
          <w:ilvl w:val="0"/>
          <w:numId w:val="5"/>
        </w:numPr>
        <w:spacing w:after="0" w:line="322" w:lineRule="exact"/>
        <w:ind w:left="20" w:right="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75F8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применять знания и умения по </w:t>
      </w:r>
      <w:proofErr w:type="spellStart"/>
      <w:r w:rsidRPr="00775F8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морфемике</w:t>
      </w:r>
      <w:proofErr w:type="spellEnd"/>
      <w:r w:rsidRPr="00775F8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и словообразованию в практике правописания, а также при проведении грамматического и лексического анализа слов.</w:t>
      </w:r>
    </w:p>
    <w:p w:rsidR="00934DF2" w:rsidRPr="00775F8C" w:rsidRDefault="00934DF2" w:rsidP="00934DF2">
      <w:pPr>
        <w:widowControl w:val="0"/>
        <w:spacing w:after="0" w:line="322" w:lineRule="exact"/>
        <w:ind w:left="20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775F8C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Выпускник получит возможность научиться:</w:t>
      </w:r>
    </w:p>
    <w:p w:rsidR="00934DF2" w:rsidRPr="00775F8C" w:rsidRDefault="00934DF2" w:rsidP="00934DF2">
      <w:pPr>
        <w:widowControl w:val="0"/>
        <w:numPr>
          <w:ilvl w:val="0"/>
          <w:numId w:val="5"/>
        </w:numPr>
        <w:spacing w:after="0" w:line="322" w:lineRule="exact"/>
        <w:ind w:left="20" w:right="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75F8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характеризовать словообразовательные цепочки и словообразовательные гнёзда, устанавливая смысловую и структурную связь однокоренных слов;</w:t>
      </w:r>
    </w:p>
    <w:p w:rsidR="00934DF2" w:rsidRPr="00775F8C" w:rsidRDefault="00934DF2" w:rsidP="00934DF2">
      <w:pPr>
        <w:widowControl w:val="0"/>
        <w:numPr>
          <w:ilvl w:val="0"/>
          <w:numId w:val="5"/>
        </w:numPr>
        <w:spacing w:after="0" w:line="322" w:lineRule="exact"/>
        <w:ind w:left="20" w:right="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75F8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опознавать основные выразительные средства словообразования в художественной речи и оценивать их;</w:t>
      </w:r>
    </w:p>
    <w:p w:rsidR="00934DF2" w:rsidRDefault="00934DF2" w:rsidP="00934DF2">
      <w:pPr>
        <w:widowControl w:val="0"/>
        <w:spacing w:after="0" w:line="322" w:lineRule="exact"/>
        <w:ind w:right="20"/>
        <w:jc w:val="both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  <w:r w:rsidRPr="00775F8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775F8C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Лексикология и фразеология </w:t>
      </w:r>
    </w:p>
    <w:p w:rsidR="00934DF2" w:rsidRPr="00775F8C" w:rsidRDefault="00934DF2" w:rsidP="00934DF2">
      <w:pPr>
        <w:widowControl w:val="0"/>
        <w:spacing w:after="0" w:line="322" w:lineRule="exact"/>
        <w:ind w:right="20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775F8C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Выпускник научится:</w:t>
      </w:r>
    </w:p>
    <w:p w:rsidR="00934DF2" w:rsidRPr="00775F8C" w:rsidRDefault="00934DF2" w:rsidP="00934DF2">
      <w:pPr>
        <w:widowControl w:val="0"/>
        <w:numPr>
          <w:ilvl w:val="0"/>
          <w:numId w:val="5"/>
        </w:numPr>
        <w:spacing w:after="0" w:line="322" w:lineRule="exact"/>
        <w:ind w:left="20" w:right="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75F8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проводить лексический анализ слова, характеризуя лексическое значение, принадлежность слова к группе однозначных или многозначных слов, указывая прямое и переносное значение слова, принадлежность слова к активной или пассивной лексике, а также указывая сферу употребления и стилистическую окраску слова;</w:t>
      </w:r>
    </w:p>
    <w:p w:rsidR="00934DF2" w:rsidRPr="00775F8C" w:rsidRDefault="00934DF2" w:rsidP="00934DF2">
      <w:pPr>
        <w:widowControl w:val="0"/>
        <w:numPr>
          <w:ilvl w:val="0"/>
          <w:numId w:val="5"/>
        </w:numPr>
        <w:spacing w:after="0" w:line="322" w:lineRule="exact"/>
        <w:ind w:left="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75F8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группировать слова по тематическим группам;</w:t>
      </w:r>
    </w:p>
    <w:p w:rsidR="00934DF2" w:rsidRPr="00775F8C" w:rsidRDefault="00934DF2" w:rsidP="00934DF2">
      <w:pPr>
        <w:widowControl w:val="0"/>
        <w:numPr>
          <w:ilvl w:val="0"/>
          <w:numId w:val="5"/>
        </w:numPr>
        <w:spacing w:after="0" w:line="322" w:lineRule="exact"/>
        <w:ind w:left="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75F8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подбирать к словам синонимы, антонимы;</w:t>
      </w:r>
    </w:p>
    <w:p w:rsidR="00934DF2" w:rsidRPr="00775F8C" w:rsidRDefault="00934DF2" w:rsidP="00934DF2">
      <w:pPr>
        <w:widowControl w:val="0"/>
        <w:numPr>
          <w:ilvl w:val="0"/>
          <w:numId w:val="5"/>
        </w:numPr>
        <w:spacing w:after="0" w:line="322" w:lineRule="exact"/>
        <w:ind w:left="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75F8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опознавать фразеологические обороты;</w:t>
      </w:r>
    </w:p>
    <w:p w:rsidR="00934DF2" w:rsidRPr="00775F8C" w:rsidRDefault="00934DF2" w:rsidP="00934DF2">
      <w:pPr>
        <w:widowControl w:val="0"/>
        <w:numPr>
          <w:ilvl w:val="0"/>
          <w:numId w:val="5"/>
        </w:numPr>
        <w:spacing w:after="0" w:line="322" w:lineRule="exact"/>
        <w:ind w:left="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75F8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соблюдать лексические нормы в устных и письменных высказываниях;</w:t>
      </w:r>
    </w:p>
    <w:p w:rsidR="00934DF2" w:rsidRPr="00775F8C" w:rsidRDefault="00934DF2" w:rsidP="00934DF2">
      <w:pPr>
        <w:widowControl w:val="0"/>
        <w:numPr>
          <w:ilvl w:val="0"/>
          <w:numId w:val="5"/>
        </w:numPr>
        <w:spacing w:after="0" w:line="322" w:lineRule="exact"/>
        <w:ind w:left="20" w:right="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75F8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использовать лексическую синонимию как средство исправления неоправданного повтора в речи и как средство связи предложений в тексте;</w:t>
      </w:r>
    </w:p>
    <w:p w:rsidR="00934DF2" w:rsidRPr="00775F8C" w:rsidRDefault="00934DF2" w:rsidP="00934DF2">
      <w:pPr>
        <w:widowControl w:val="0"/>
        <w:numPr>
          <w:ilvl w:val="0"/>
          <w:numId w:val="5"/>
        </w:numPr>
        <w:spacing w:after="0" w:line="322" w:lineRule="exact"/>
        <w:ind w:left="20" w:right="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75F8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пользоваться различными видами лексических словарей (словарём синонимов, антонимов, фразеологическим словарём и др.) и использовать полученную информацию в различных видах деятельности.</w:t>
      </w:r>
    </w:p>
    <w:p w:rsidR="00934DF2" w:rsidRPr="00775F8C" w:rsidRDefault="00934DF2" w:rsidP="00934DF2">
      <w:pPr>
        <w:widowControl w:val="0"/>
        <w:spacing w:after="0" w:line="322" w:lineRule="exact"/>
        <w:ind w:left="20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775F8C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Выпускник получит возможность научиться:</w:t>
      </w:r>
    </w:p>
    <w:p w:rsidR="00934DF2" w:rsidRPr="00775F8C" w:rsidRDefault="00934DF2" w:rsidP="00934DF2">
      <w:pPr>
        <w:widowControl w:val="0"/>
        <w:numPr>
          <w:ilvl w:val="0"/>
          <w:numId w:val="5"/>
        </w:numPr>
        <w:spacing w:after="0" w:line="322" w:lineRule="exact"/>
        <w:ind w:left="20" w:right="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75F8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объяснять общие принципы классификации словарного состава </w:t>
      </w:r>
      <w:proofErr w:type="spellStart"/>
      <w:r w:rsidRPr="00775F8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крымскотатарского</w:t>
      </w:r>
      <w:proofErr w:type="spellEnd"/>
      <w:r w:rsidRPr="00775F8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языка;</w:t>
      </w:r>
    </w:p>
    <w:p w:rsidR="00934DF2" w:rsidRPr="00775F8C" w:rsidRDefault="00934DF2" w:rsidP="00934DF2">
      <w:pPr>
        <w:widowControl w:val="0"/>
        <w:numPr>
          <w:ilvl w:val="0"/>
          <w:numId w:val="5"/>
        </w:numPr>
        <w:spacing w:after="0" w:line="322" w:lineRule="exact"/>
        <w:ind w:left="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75F8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аргументировать различие лексического и грамматического значений слова;</w:t>
      </w:r>
    </w:p>
    <w:p w:rsidR="00934DF2" w:rsidRPr="00775F8C" w:rsidRDefault="00934DF2" w:rsidP="00934DF2">
      <w:pPr>
        <w:widowControl w:val="0"/>
        <w:numPr>
          <w:ilvl w:val="0"/>
          <w:numId w:val="5"/>
        </w:numPr>
        <w:spacing w:after="0" w:line="322" w:lineRule="exact"/>
        <w:ind w:left="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75F8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опознавать омонимы разных видов;</w:t>
      </w:r>
    </w:p>
    <w:p w:rsidR="00934DF2" w:rsidRPr="00775F8C" w:rsidRDefault="00934DF2" w:rsidP="00934DF2">
      <w:pPr>
        <w:widowControl w:val="0"/>
        <w:numPr>
          <w:ilvl w:val="0"/>
          <w:numId w:val="5"/>
        </w:numPr>
        <w:spacing w:after="0" w:line="322" w:lineRule="exact"/>
        <w:ind w:left="20" w:right="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75F8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оценивать собственную и чужую речь с точки зрения точного, уместного и выразительного словоупотребления;</w:t>
      </w:r>
    </w:p>
    <w:p w:rsidR="00934DF2" w:rsidRPr="00775F8C" w:rsidRDefault="00934DF2" w:rsidP="00934DF2">
      <w:pPr>
        <w:widowControl w:val="0"/>
        <w:numPr>
          <w:ilvl w:val="0"/>
          <w:numId w:val="5"/>
        </w:numPr>
        <w:spacing w:after="0" w:line="322" w:lineRule="exact"/>
        <w:ind w:left="20" w:right="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75F8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извлекать необходимую информацию из словарей разного типа и справочников, в том числе мультимедийных; использовать эту информацию в различных видах деятельности.</w:t>
      </w:r>
    </w:p>
    <w:p w:rsidR="00934DF2" w:rsidRDefault="00934DF2" w:rsidP="00934DF2">
      <w:pPr>
        <w:widowControl w:val="0"/>
        <w:tabs>
          <w:tab w:val="left" w:pos="3107"/>
        </w:tabs>
        <w:spacing w:after="0" w:line="322" w:lineRule="exact"/>
        <w:ind w:left="20" w:right="658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  <w:r w:rsidRPr="00775F8C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Морфология </w:t>
      </w:r>
    </w:p>
    <w:p w:rsidR="00934DF2" w:rsidRPr="00775F8C" w:rsidRDefault="00934DF2" w:rsidP="00934DF2">
      <w:pPr>
        <w:widowControl w:val="0"/>
        <w:tabs>
          <w:tab w:val="left" w:pos="3107"/>
        </w:tabs>
        <w:spacing w:after="0" w:line="322" w:lineRule="exact"/>
        <w:ind w:left="20" w:right="6580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775F8C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Выпускник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 н</w:t>
      </w:r>
      <w:r w:rsidRPr="00775F8C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аучится:</w:t>
      </w:r>
    </w:p>
    <w:p w:rsidR="00934DF2" w:rsidRPr="00775F8C" w:rsidRDefault="00934DF2" w:rsidP="00934DF2">
      <w:pPr>
        <w:widowControl w:val="0"/>
        <w:numPr>
          <w:ilvl w:val="0"/>
          <w:numId w:val="5"/>
        </w:numPr>
        <w:spacing w:after="0" w:line="322" w:lineRule="exact"/>
        <w:ind w:left="20" w:right="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75F8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 xml:space="preserve"> опознавать самостоятельные (знаменательные) части речи и их формы, служебные части речи;</w:t>
      </w:r>
    </w:p>
    <w:p w:rsidR="00934DF2" w:rsidRPr="00775F8C" w:rsidRDefault="00934DF2" w:rsidP="00934DF2">
      <w:pPr>
        <w:widowControl w:val="0"/>
        <w:numPr>
          <w:ilvl w:val="0"/>
          <w:numId w:val="5"/>
        </w:numPr>
        <w:spacing w:after="0" w:line="322" w:lineRule="exact"/>
        <w:ind w:left="20" w:right="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75F8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анализировать слово с точки зрения его принадлежности к той или иной части речи;</w:t>
      </w:r>
    </w:p>
    <w:p w:rsidR="00934DF2" w:rsidRPr="00775F8C" w:rsidRDefault="00934DF2" w:rsidP="00934DF2">
      <w:pPr>
        <w:widowControl w:val="0"/>
        <w:numPr>
          <w:ilvl w:val="0"/>
          <w:numId w:val="5"/>
        </w:numPr>
        <w:spacing w:after="0" w:line="322" w:lineRule="exact"/>
        <w:ind w:left="20" w:right="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75F8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употреблять формы слов различных частей речи в соотве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тствии с нормами современного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крымскотатар</w:t>
      </w:r>
      <w:r w:rsidRPr="00775F8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ского</w:t>
      </w:r>
      <w:proofErr w:type="spellEnd"/>
      <w:r w:rsidRPr="00775F8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литературного языка;</w:t>
      </w:r>
    </w:p>
    <w:p w:rsidR="00934DF2" w:rsidRPr="00775F8C" w:rsidRDefault="00934DF2" w:rsidP="00934DF2">
      <w:pPr>
        <w:widowControl w:val="0"/>
        <w:numPr>
          <w:ilvl w:val="0"/>
          <w:numId w:val="5"/>
        </w:numPr>
        <w:spacing w:after="0" w:line="322" w:lineRule="exact"/>
        <w:ind w:left="20" w:right="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75F8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применять морфологические знания и умения в практике правописания, в различных видах анализа;</w:t>
      </w:r>
    </w:p>
    <w:p w:rsidR="00934DF2" w:rsidRPr="00775F8C" w:rsidRDefault="00934DF2" w:rsidP="00934DF2">
      <w:pPr>
        <w:widowControl w:val="0"/>
        <w:numPr>
          <w:ilvl w:val="0"/>
          <w:numId w:val="5"/>
        </w:numPr>
        <w:spacing w:after="0" w:line="322" w:lineRule="exact"/>
        <w:ind w:left="20" w:right="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75F8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распознавать явления грамматической омонимии, существенные для решения орфографических и пунктуационных задач.</w:t>
      </w:r>
    </w:p>
    <w:p w:rsidR="00934DF2" w:rsidRPr="00775F8C" w:rsidRDefault="00934DF2" w:rsidP="00934DF2">
      <w:pPr>
        <w:widowControl w:val="0"/>
        <w:spacing w:after="0" w:line="322" w:lineRule="exact"/>
        <w:ind w:left="20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775F8C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Выпускник получит возможность научиться:</w:t>
      </w:r>
    </w:p>
    <w:p w:rsidR="00934DF2" w:rsidRPr="00775F8C" w:rsidRDefault="00934DF2" w:rsidP="00934DF2">
      <w:pPr>
        <w:widowControl w:val="0"/>
        <w:numPr>
          <w:ilvl w:val="0"/>
          <w:numId w:val="5"/>
        </w:numPr>
        <w:spacing w:after="0" w:line="322" w:lineRule="exact"/>
        <w:ind w:left="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75F8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анализировать синонимические средства морфологии;</w:t>
      </w:r>
    </w:p>
    <w:p w:rsidR="00934DF2" w:rsidRPr="00775F8C" w:rsidRDefault="00934DF2" w:rsidP="00934DF2">
      <w:pPr>
        <w:widowControl w:val="0"/>
        <w:numPr>
          <w:ilvl w:val="0"/>
          <w:numId w:val="5"/>
        </w:numPr>
        <w:spacing w:after="0" w:line="322" w:lineRule="exact"/>
        <w:ind w:left="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75F8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различать грамматические омонимы;</w:t>
      </w:r>
    </w:p>
    <w:p w:rsidR="00934DF2" w:rsidRPr="00775F8C" w:rsidRDefault="00934DF2" w:rsidP="00934DF2">
      <w:pPr>
        <w:widowControl w:val="0"/>
        <w:numPr>
          <w:ilvl w:val="0"/>
          <w:numId w:val="5"/>
        </w:numPr>
        <w:spacing w:after="0" w:line="322" w:lineRule="exact"/>
        <w:ind w:left="20" w:right="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75F8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опознавать основные выразительные средства морфологии в публицистической и художественной речи и оценивать их; объяснять особенности употребления морфологических сре</w:t>
      </w:r>
      <w:proofErr w:type="gramStart"/>
      <w:r w:rsidRPr="00775F8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дств в т</w:t>
      </w:r>
      <w:proofErr w:type="gramEnd"/>
      <w:r w:rsidRPr="00775F8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екстах научного и официально-делового стилей речи;</w:t>
      </w:r>
    </w:p>
    <w:p w:rsidR="00934DF2" w:rsidRPr="00775F8C" w:rsidRDefault="00934DF2" w:rsidP="00934DF2">
      <w:pPr>
        <w:widowControl w:val="0"/>
        <w:numPr>
          <w:ilvl w:val="0"/>
          <w:numId w:val="5"/>
        </w:numPr>
        <w:spacing w:after="0" w:line="322" w:lineRule="exact"/>
        <w:ind w:left="20" w:right="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75F8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извлекать необходимую информацию из словарей, в том числе мультимедийных; использовать эту информацию в различных видах деятельности.</w:t>
      </w:r>
    </w:p>
    <w:p w:rsidR="00934DF2" w:rsidRPr="00775F8C" w:rsidRDefault="00934DF2" w:rsidP="00934DF2">
      <w:pPr>
        <w:widowControl w:val="0"/>
        <w:spacing w:after="0" w:line="322" w:lineRule="exact"/>
        <w:ind w:left="20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775F8C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Синтаксис</w:t>
      </w:r>
    </w:p>
    <w:p w:rsidR="00934DF2" w:rsidRPr="00775F8C" w:rsidRDefault="00934DF2" w:rsidP="00934DF2">
      <w:pPr>
        <w:widowControl w:val="0"/>
        <w:spacing w:after="0" w:line="322" w:lineRule="exact"/>
        <w:ind w:left="20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775F8C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Выпускник научится:</w:t>
      </w:r>
    </w:p>
    <w:p w:rsidR="00934DF2" w:rsidRPr="00775F8C" w:rsidRDefault="00934DF2" w:rsidP="00934DF2">
      <w:pPr>
        <w:widowControl w:val="0"/>
        <w:numPr>
          <w:ilvl w:val="0"/>
          <w:numId w:val="5"/>
        </w:numPr>
        <w:spacing w:after="0" w:line="322" w:lineRule="exact"/>
        <w:ind w:left="20" w:right="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75F8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опознавать основные единицы синтаксиса (словосочетание, предложение) и их виды;</w:t>
      </w:r>
    </w:p>
    <w:p w:rsidR="00934DF2" w:rsidRPr="00775F8C" w:rsidRDefault="00934DF2" w:rsidP="00934DF2">
      <w:pPr>
        <w:widowControl w:val="0"/>
        <w:numPr>
          <w:ilvl w:val="0"/>
          <w:numId w:val="5"/>
        </w:numPr>
        <w:tabs>
          <w:tab w:val="left" w:pos="567"/>
        </w:tabs>
        <w:spacing w:after="0" w:line="322" w:lineRule="exact"/>
        <w:ind w:left="20" w:right="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75F8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анализировать различные виды словосочетаний и предложений с точки зрения структурной и</w:t>
      </w:r>
      <w:r w:rsidRPr="00775F8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  <w:t>смысловой организации, функциональной предназначенности;</w:t>
      </w:r>
    </w:p>
    <w:p w:rsidR="00934DF2" w:rsidRPr="00775F8C" w:rsidRDefault="00934DF2" w:rsidP="00934DF2">
      <w:pPr>
        <w:widowControl w:val="0"/>
        <w:numPr>
          <w:ilvl w:val="0"/>
          <w:numId w:val="5"/>
        </w:numPr>
        <w:spacing w:after="0" w:line="322" w:lineRule="exact"/>
        <w:ind w:left="20" w:right="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75F8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употреблять синтаксические единицы в соответ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ствии с нормами современного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крымскотатар</w:t>
      </w:r>
      <w:r w:rsidRPr="00775F8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ского</w:t>
      </w:r>
      <w:proofErr w:type="spellEnd"/>
      <w:r w:rsidRPr="00775F8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литературного языка;</w:t>
      </w:r>
    </w:p>
    <w:p w:rsidR="00934DF2" w:rsidRPr="00775F8C" w:rsidRDefault="00934DF2" w:rsidP="00934DF2">
      <w:pPr>
        <w:widowControl w:val="0"/>
        <w:numPr>
          <w:ilvl w:val="0"/>
          <w:numId w:val="5"/>
        </w:numPr>
        <w:spacing w:after="0" w:line="322" w:lineRule="exact"/>
        <w:ind w:left="20" w:right="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75F8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использовать разнообразные синонимические синтаксические конструкции в собственной речевой практике;</w:t>
      </w:r>
    </w:p>
    <w:p w:rsidR="00934DF2" w:rsidRPr="00775F8C" w:rsidRDefault="00934DF2" w:rsidP="00934DF2">
      <w:pPr>
        <w:widowControl w:val="0"/>
        <w:numPr>
          <w:ilvl w:val="0"/>
          <w:numId w:val="5"/>
        </w:numPr>
        <w:spacing w:after="0" w:line="322" w:lineRule="exact"/>
        <w:ind w:left="20" w:right="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75F8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применять синтаксические знания и умения в практике правописания, в различных видах анализа.</w:t>
      </w:r>
    </w:p>
    <w:p w:rsidR="00934DF2" w:rsidRPr="00775F8C" w:rsidRDefault="00934DF2" w:rsidP="00934DF2">
      <w:pPr>
        <w:widowControl w:val="0"/>
        <w:spacing w:after="0" w:line="322" w:lineRule="exact"/>
        <w:ind w:left="20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775F8C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Выпускник получит возможность научиться:</w:t>
      </w:r>
    </w:p>
    <w:p w:rsidR="00934DF2" w:rsidRPr="00775F8C" w:rsidRDefault="00934DF2" w:rsidP="00934DF2">
      <w:pPr>
        <w:widowControl w:val="0"/>
        <w:numPr>
          <w:ilvl w:val="0"/>
          <w:numId w:val="5"/>
        </w:numPr>
        <w:spacing w:after="0" w:line="322" w:lineRule="exact"/>
        <w:ind w:left="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75F8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анализировать синонимические средства синтаксиса;</w:t>
      </w:r>
    </w:p>
    <w:p w:rsidR="00934DF2" w:rsidRPr="006A2BC5" w:rsidRDefault="00934DF2" w:rsidP="00934DF2">
      <w:pPr>
        <w:widowControl w:val="0"/>
        <w:numPr>
          <w:ilvl w:val="0"/>
          <w:numId w:val="5"/>
        </w:numPr>
        <w:tabs>
          <w:tab w:val="right" w:pos="709"/>
        </w:tabs>
        <w:spacing w:after="0" w:line="322" w:lineRule="exact"/>
        <w:ind w:left="20" w:right="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A2BC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опознавать основные </w:t>
      </w:r>
      <w:r w:rsidRPr="006A2BC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  <w:t>выразительные средства</w:t>
      </w:r>
      <w:r w:rsidRPr="006A2BC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  <w:t>синтаксиса 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A2BC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публицистической и художественной речи и оценивать их; объяснять особенности употребления синтаксических конструкций в текстах научного и официально-делового стилей речи;</w:t>
      </w:r>
    </w:p>
    <w:p w:rsidR="00934DF2" w:rsidRPr="00775F8C" w:rsidRDefault="00934DF2" w:rsidP="00934DF2">
      <w:pPr>
        <w:widowControl w:val="0"/>
        <w:numPr>
          <w:ilvl w:val="0"/>
          <w:numId w:val="5"/>
        </w:numPr>
        <w:spacing w:after="0" w:line="322" w:lineRule="exact"/>
        <w:ind w:left="20" w:right="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75F8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анализировать особенности употребления синтаксических конструкций с точки зрения их функционально-стилистических качеств, требований выразительности речи.</w:t>
      </w:r>
    </w:p>
    <w:p w:rsidR="00934DF2" w:rsidRPr="00775F8C" w:rsidRDefault="00934DF2" w:rsidP="00934DF2">
      <w:pPr>
        <w:widowControl w:val="0"/>
        <w:spacing w:after="0" w:line="322" w:lineRule="exact"/>
        <w:ind w:left="20" w:right="3940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775F8C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Правописание: орфография и пунктуация Выпускник научится:</w:t>
      </w:r>
    </w:p>
    <w:p w:rsidR="00934DF2" w:rsidRPr="00775F8C" w:rsidRDefault="00934DF2" w:rsidP="00934DF2">
      <w:pPr>
        <w:widowControl w:val="0"/>
        <w:numPr>
          <w:ilvl w:val="0"/>
          <w:numId w:val="5"/>
        </w:numPr>
        <w:spacing w:after="0" w:line="322" w:lineRule="exact"/>
        <w:ind w:left="20" w:right="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75F8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соблюдать орфографические и пунктуационные нормы в процессе письма (в объёме содержания курса);</w:t>
      </w:r>
    </w:p>
    <w:p w:rsidR="00934DF2" w:rsidRPr="00775F8C" w:rsidRDefault="00934DF2" w:rsidP="00934DF2">
      <w:pPr>
        <w:widowControl w:val="0"/>
        <w:numPr>
          <w:ilvl w:val="0"/>
          <w:numId w:val="5"/>
        </w:numPr>
        <w:spacing w:after="0" w:line="322" w:lineRule="exact"/>
        <w:ind w:left="20" w:right="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75F8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 xml:space="preserve"> объяснять выбор написания в устной форме (рассуждение) и письменной форме (с помощью графических символов);</w:t>
      </w:r>
    </w:p>
    <w:p w:rsidR="00934DF2" w:rsidRPr="00775F8C" w:rsidRDefault="00934DF2" w:rsidP="00934DF2">
      <w:pPr>
        <w:widowControl w:val="0"/>
        <w:numPr>
          <w:ilvl w:val="0"/>
          <w:numId w:val="5"/>
        </w:numPr>
        <w:spacing w:after="0" w:line="322" w:lineRule="exact"/>
        <w:ind w:left="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75F8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обнаруживать и исправлять орфографические и пунктуационные о</w:t>
      </w:r>
      <w:r w:rsidRPr="006A2BC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ши</w:t>
      </w:r>
      <w:r w:rsidRPr="00775F8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бки;</w:t>
      </w:r>
    </w:p>
    <w:p w:rsidR="00934DF2" w:rsidRPr="00775F8C" w:rsidRDefault="00934DF2" w:rsidP="00934DF2">
      <w:pPr>
        <w:widowControl w:val="0"/>
        <w:numPr>
          <w:ilvl w:val="0"/>
          <w:numId w:val="5"/>
        </w:numPr>
        <w:spacing w:after="0" w:line="322" w:lineRule="exact"/>
        <w:ind w:left="20" w:right="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75F8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извлекать необходимую информацию из орфографических словарей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</w:t>
      </w:r>
      <w:r w:rsidRPr="00775F8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использовать её в процессе письма.</w:t>
      </w:r>
    </w:p>
    <w:p w:rsidR="00934DF2" w:rsidRPr="00775F8C" w:rsidRDefault="00934DF2" w:rsidP="00934DF2">
      <w:pPr>
        <w:widowControl w:val="0"/>
        <w:spacing w:after="0" w:line="322" w:lineRule="exact"/>
        <w:ind w:left="20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775F8C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Выпускник получит возможность научиться:</w:t>
      </w:r>
    </w:p>
    <w:p w:rsidR="00934DF2" w:rsidRPr="00775F8C" w:rsidRDefault="00934DF2" w:rsidP="00934DF2">
      <w:pPr>
        <w:widowControl w:val="0"/>
        <w:numPr>
          <w:ilvl w:val="0"/>
          <w:numId w:val="5"/>
        </w:numPr>
        <w:spacing w:after="0" w:line="322" w:lineRule="exact"/>
        <w:ind w:left="20" w:right="20" w:firstLine="70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75F8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демонстрировать роль орфографии и пунктуации в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передаче смысловой стороны речи.</w:t>
      </w:r>
    </w:p>
    <w:p w:rsidR="00934DF2" w:rsidRPr="00775F8C" w:rsidRDefault="00934DF2" w:rsidP="00934DF2">
      <w:pPr>
        <w:widowControl w:val="0"/>
        <w:spacing w:after="0" w:line="322" w:lineRule="exact"/>
        <w:ind w:left="720" w:right="5840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775F8C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Язык и культура Выпускник научится:</w:t>
      </w:r>
    </w:p>
    <w:p w:rsidR="00934DF2" w:rsidRPr="00775F8C" w:rsidRDefault="00934DF2" w:rsidP="00934DF2">
      <w:pPr>
        <w:widowControl w:val="0"/>
        <w:numPr>
          <w:ilvl w:val="0"/>
          <w:numId w:val="5"/>
        </w:numPr>
        <w:spacing w:after="0" w:line="322" w:lineRule="exact"/>
        <w:ind w:left="20" w:right="20" w:firstLine="70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75F8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выявлять единицы языка с национально-культурным компонентом значения в произведениях устного народного творчества, в художественной литературе и исторических текстах;</w:t>
      </w:r>
    </w:p>
    <w:p w:rsidR="00934DF2" w:rsidRPr="00775F8C" w:rsidRDefault="00934DF2" w:rsidP="00934DF2">
      <w:pPr>
        <w:widowControl w:val="0"/>
        <w:numPr>
          <w:ilvl w:val="0"/>
          <w:numId w:val="5"/>
        </w:numPr>
        <w:spacing w:after="0" w:line="322" w:lineRule="exact"/>
        <w:ind w:left="20" w:right="20" w:firstLine="70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75F8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приводить примеры, которые доказывают, что изучение языка позволяет лучше узнать историю и культуру страны;</w:t>
      </w:r>
    </w:p>
    <w:p w:rsidR="00934DF2" w:rsidRPr="00775F8C" w:rsidRDefault="00934DF2" w:rsidP="00934DF2">
      <w:pPr>
        <w:widowControl w:val="0"/>
        <w:numPr>
          <w:ilvl w:val="0"/>
          <w:numId w:val="5"/>
        </w:numPr>
        <w:spacing w:after="0" w:line="322" w:lineRule="exact"/>
        <w:ind w:left="20" w:right="20" w:firstLine="70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75F8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уместно использовать правила </w:t>
      </w:r>
      <w:proofErr w:type="spellStart"/>
      <w:r w:rsidRPr="00775F8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крымскотатарского</w:t>
      </w:r>
      <w:proofErr w:type="spellEnd"/>
      <w:r w:rsidRPr="00775F8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речевого этикета в учебной деятельности и повседневной жизни.</w:t>
      </w:r>
    </w:p>
    <w:p w:rsidR="00934DF2" w:rsidRPr="00775F8C" w:rsidRDefault="00934DF2" w:rsidP="00934DF2">
      <w:pPr>
        <w:widowControl w:val="0"/>
        <w:spacing w:after="0" w:line="322" w:lineRule="exact"/>
        <w:ind w:left="40" w:firstLine="720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775F8C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Выпускник получит возможность научиться:</w:t>
      </w:r>
    </w:p>
    <w:p w:rsidR="00934DF2" w:rsidRPr="00775F8C" w:rsidRDefault="00934DF2" w:rsidP="00934DF2">
      <w:pPr>
        <w:widowControl w:val="0"/>
        <w:numPr>
          <w:ilvl w:val="0"/>
          <w:numId w:val="5"/>
        </w:numPr>
        <w:spacing w:after="0" w:line="322" w:lineRule="exact"/>
        <w:ind w:left="40" w:right="260" w:firstLine="72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75F8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характеризовать на отдельных примерах взаимосвязь языка, культуры и истории народа — носителя языка;</w:t>
      </w:r>
    </w:p>
    <w:p w:rsidR="00934DF2" w:rsidRPr="00775F8C" w:rsidRDefault="00934DF2" w:rsidP="00934DF2">
      <w:pPr>
        <w:widowControl w:val="0"/>
        <w:numPr>
          <w:ilvl w:val="0"/>
          <w:numId w:val="5"/>
        </w:numPr>
        <w:spacing w:after="349" w:line="322" w:lineRule="exact"/>
        <w:ind w:left="40" w:right="260" w:firstLine="72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75F8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анализировать и сравнивать </w:t>
      </w:r>
      <w:proofErr w:type="spellStart"/>
      <w:r w:rsidRPr="00775F8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крымскотатарский</w:t>
      </w:r>
      <w:proofErr w:type="spellEnd"/>
      <w:r w:rsidRPr="00775F8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речевой этикет с речевым этикетом других народов Республики Крым и мира.</w:t>
      </w:r>
    </w:p>
    <w:p w:rsidR="00934DF2" w:rsidRDefault="00934DF2" w:rsidP="00934DF2">
      <w:pPr>
        <w:widowControl w:val="0"/>
        <w:spacing w:after="248" w:line="260" w:lineRule="exact"/>
        <w:ind w:left="40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</w:p>
    <w:p w:rsidR="00934DF2" w:rsidRDefault="00934DF2" w:rsidP="00934DF2">
      <w:pPr>
        <w:widowControl w:val="0"/>
        <w:spacing w:after="248" w:line="260" w:lineRule="exact"/>
        <w:ind w:left="40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</w:p>
    <w:p w:rsidR="00934DF2" w:rsidRDefault="00934DF2" w:rsidP="00934DF2">
      <w:pPr>
        <w:widowControl w:val="0"/>
        <w:spacing w:after="248" w:line="260" w:lineRule="exact"/>
        <w:ind w:left="40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</w:p>
    <w:p w:rsidR="00934DF2" w:rsidRDefault="00934DF2" w:rsidP="00934DF2">
      <w:pPr>
        <w:widowControl w:val="0"/>
        <w:spacing w:after="248" w:line="260" w:lineRule="exact"/>
        <w:ind w:left="40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</w:p>
    <w:p w:rsidR="00934DF2" w:rsidRDefault="00934DF2" w:rsidP="00934DF2">
      <w:pPr>
        <w:widowControl w:val="0"/>
        <w:spacing w:after="248" w:line="260" w:lineRule="exact"/>
        <w:ind w:left="40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</w:p>
    <w:p w:rsidR="00934DF2" w:rsidRDefault="00934DF2" w:rsidP="00934DF2">
      <w:pPr>
        <w:widowControl w:val="0"/>
        <w:spacing w:after="248" w:line="260" w:lineRule="exact"/>
        <w:ind w:left="40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</w:p>
    <w:p w:rsidR="00934DF2" w:rsidRDefault="00934DF2" w:rsidP="00934DF2">
      <w:pPr>
        <w:widowControl w:val="0"/>
        <w:spacing w:after="248" w:line="260" w:lineRule="exact"/>
        <w:ind w:left="40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</w:p>
    <w:p w:rsidR="00934DF2" w:rsidRDefault="00934DF2" w:rsidP="00934DF2">
      <w:pPr>
        <w:widowControl w:val="0"/>
        <w:spacing w:after="248" w:line="260" w:lineRule="exact"/>
        <w:ind w:left="40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</w:p>
    <w:p w:rsidR="00934DF2" w:rsidRDefault="00934DF2" w:rsidP="00934DF2">
      <w:pPr>
        <w:widowControl w:val="0"/>
        <w:spacing w:after="248" w:line="260" w:lineRule="exact"/>
        <w:ind w:left="40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</w:p>
    <w:p w:rsidR="00934DF2" w:rsidRDefault="00934DF2" w:rsidP="00934DF2">
      <w:pPr>
        <w:widowControl w:val="0"/>
        <w:spacing w:after="248" w:line="260" w:lineRule="exact"/>
        <w:ind w:left="40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</w:p>
    <w:p w:rsidR="00934DF2" w:rsidRDefault="00934DF2" w:rsidP="00934DF2">
      <w:pPr>
        <w:widowControl w:val="0"/>
        <w:spacing w:after="248" w:line="260" w:lineRule="exact"/>
        <w:ind w:left="40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</w:p>
    <w:p w:rsidR="00934DF2" w:rsidRDefault="00934DF2" w:rsidP="00934DF2">
      <w:pPr>
        <w:widowControl w:val="0"/>
        <w:spacing w:after="248" w:line="260" w:lineRule="exact"/>
        <w:ind w:left="40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</w:p>
    <w:p w:rsidR="00934DF2" w:rsidRDefault="00934DF2" w:rsidP="00934DF2">
      <w:pPr>
        <w:widowControl w:val="0"/>
        <w:spacing w:after="248" w:line="260" w:lineRule="exact"/>
        <w:ind w:left="40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</w:p>
    <w:p w:rsidR="00934DF2" w:rsidRDefault="00934DF2" w:rsidP="00934DF2">
      <w:pPr>
        <w:widowControl w:val="0"/>
        <w:spacing w:after="248" w:line="260" w:lineRule="exact"/>
        <w:ind w:left="40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</w:p>
    <w:p w:rsidR="00934DF2" w:rsidRDefault="00934DF2" w:rsidP="00934DF2">
      <w:pPr>
        <w:widowControl w:val="0"/>
        <w:spacing w:after="248" w:line="260" w:lineRule="exact"/>
        <w:ind w:left="40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</w:p>
    <w:p w:rsidR="00934DF2" w:rsidRDefault="00934DF2" w:rsidP="00934DF2">
      <w:pPr>
        <w:widowControl w:val="0"/>
        <w:spacing w:after="248" w:line="260" w:lineRule="exact"/>
        <w:ind w:left="40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</w:p>
    <w:p w:rsidR="00934DF2" w:rsidRDefault="00934DF2" w:rsidP="00934DF2">
      <w:pPr>
        <w:widowControl w:val="0"/>
        <w:spacing w:after="248" w:line="260" w:lineRule="exact"/>
        <w:ind w:left="40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</w:p>
    <w:p w:rsidR="00934DF2" w:rsidRDefault="00934DF2" w:rsidP="00934DF2">
      <w:pPr>
        <w:widowControl w:val="0"/>
        <w:spacing w:after="248" w:line="260" w:lineRule="exact"/>
        <w:ind w:left="40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</w:p>
    <w:p w:rsidR="00934DF2" w:rsidRDefault="00934DF2" w:rsidP="00934DF2">
      <w:pPr>
        <w:widowControl w:val="0"/>
        <w:spacing w:after="248" w:line="260" w:lineRule="exact"/>
        <w:ind w:left="40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</w:p>
    <w:p w:rsidR="00934DF2" w:rsidRDefault="00934DF2" w:rsidP="00934DF2">
      <w:pPr>
        <w:widowControl w:val="0"/>
        <w:spacing w:after="248" w:line="260" w:lineRule="exact"/>
        <w:ind w:left="40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</w:p>
    <w:p w:rsidR="00934DF2" w:rsidRDefault="00934DF2" w:rsidP="00934DF2">
      <w:pPr>
        <w:widowControl w:val="0"/>
        <w:spacing w:after="248" w:line="260" w:lineRule="exact"/>
        <w:ind w:left="40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</w:p>
    <w:p w:rsidR="00934DF2" w:rsidRDefault="00934DF2" w:rsidP="00934DF2">
      <w:pPr>
        <w:widowControl w:val="0"/>
        <w:spacing w:after="248" w:line="260" w:lineRule="exact"/>
        <w:ind w:left="40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</w:p>
    <w:p w:rsidR="00934DF2" w:rsidRDefault="00934DF2" w:rsidP="00934DF2">
      <w:pPr>
        <w:widowControl w:val="0"/>
        <w:spacing w:after="248" w:line="260" w:lineRule="exact"/>
        <w:ind w:left="40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</w:p>
    <w:p w:rsidR="00934DF2" w:rsidRDefault="00934DF2" w:rsidP="00934DF2">
      <w:pPr>
        <w:widowControl w:val="0"/>
        <w:spacing w:after="248" w:line="260" w:lineRule="exact"/>
        <w:ind w:left="40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</w:p>
    <w:p w:rsidR="00934DF2" w:rsidRDefault="00934DF2" w:rsidP="00934DF2">
      <w:pPr>
        <w:widowControl w:val="0"/>
        <w:spacing w:after="248" w:line="260" w:lineRule="exact"/>
        <w:ind w:left="40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ТЕМАТИК ПЛАНЛАШТЫРУВ</w:t>
      </w:r>
    </w:p>
    <w:p w:rsidR="00934DF2" w:rsidRPr="00321057" w:rsidRDefault="00934DF2" w:rsidP="00934DF2">
      <w:pPr>
        <w:widowControl w:val="0"/>
        <w:spacing w:after="248" w:line="260" w:lineRule="exact"/>
        <w:ind w:left="40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6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сыныф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 </w:t>
      </w:r>
      <w:r w:rsidRPr="00321057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 – 35 </w:t>
      </w:r>
      <w:proofErr w:type="spellStart"/>
      <w:r w:rsidRPr="00321057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саат</w:t>
      </w:r>
      <w:proofErr w:type="spellEnd"/>
    </w:p>
    <w:p w:rsidR="00934DF2" w:rsidRPr="00321057" w:rsidRDefault="00934DF2" w:rsidP="00934DF2">
      <w:pPr>
        <w:widowControl w:val="0"/>
        <w:spacing w:after="248" w:line="260" w:lineRule="exact"/>
        <w:ind w:left="40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</w:p>
    <w:p w:rsidR="00934DF2" w:rsidRPr="00321057" w:rsidRDefault="00934DF2" w:rsidP="00934DF2">
      <w:pPr>
        <w:widowControl w:val="0"/>
        <w:spacing w:after="248" w:line="260" w:lineRule="exact"/>
        <w:ind w:left="40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</w:p>
    <w:tbl>
      <w:tblPr>
        <w:tblpPr w:leftFromText="180" w:rightFromText="180" w:vertAnchor="text" w:horzAnchor="margin" w:tblpY="-48"/>
        <w:tblOverlap w:val="never"/>
        <w:tblW w:w="91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008"/>
        <w:gridCol w:w="7044"/>
        <w:gridCol w:w="1138"/>
      </w:tblGrid>
      <w:tr w:rsidR="00934DF2" w:rsidRPr="00321057" w:rsidTr="00FA0952">
        <w:trPr>
          <w:trHeight w:val="384"/>
        </w:trPr>
        <w:tc>
          <w:tcPr>
            <w:tcW w:w="1008" w:type="dxa"/>
            <w:hideMark/>
          </w:tcPr>
          <w:p w:rsidR="00934DF2" w:rsidRPr="00321057" w:rsidRDefault="00934DF2" w:rsidP="00FA0952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321057"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ru-RU"/>
              </w:rPr>
              <w:t>№</w:t>
            </w:r>
          </w:p>
        </w:tc>
        <w:tc>
          <w:tcPr>
            <w:tcW w:w="7044" w:type="dxa"/>
            <w:hideMark/>
          </w:tcPr>
          <w:p w:rsidR="00934DF2" w:rsidRPr="00321057" w:rsidRDefault="00934DF2" w:rsidP="00FA0952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proofErr w:type="spellStart"/>
            <w:r w:rsidRPr="00321057"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ru-RU"/>
              </w:rPr>
              <w:t>Болюклернинъ</w:t>
            </w:r>
            <w:proofErr w:type="spellEnd"/>
            <w:r w:rsidRPr="00321057"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ru-RU"/>
              </w:rPr>
              <w:t xml:space="preserve"> </w:t>
            </w:r>
            <w:proofErr w:type="spellStart"/>
            <w:r w:rsidRPr="00321057"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ru-RU"/>
              </w:rPr>
              <w:t>ады</w:t>
            </w:r>
            <w:proofErr w:type="spellEnd"/>
          </w:p>
        </w:tc>
        <w:tc>
          <w:tcPr>
            <w:tcW w:w="1138" w:type="dxa"/>
            <w:hideMark/>
          </w:tcPr>
          <w:p w:rsidR="00934DF2" w:rsidRPr="00321057" w:rsidRDefault="00934DF2" w:rsidP="00FA0952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proofErr w:type="spellStart"/>
            <w:r w:rsidRPr="00321057"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ru-RU"/>
              </w:rPr>
              <w:t>саат</w:t>
            </w:r>
            <w:proofErr w:type="spellEnd"/>
          </w:p>
        </w:tc>
      </w:tr>
      <w:tr w:rsidR="00934DF2" w:rsidRPr="00321057" w:rsidTr="00FA0952">
        <w:trPr>
          <w:trHeight w:val="192"/>
        </w:trPr>
        <w:tc>
          <w:tcPr>
            <w:tcW w:w="1008" w:type="dxa"/>
          </w:tcPr>
          <w:p w:rsidR="00934DF2" w:rsidRPr="00321057" w:rsidRDefault="00934DF2" w:rsidP="00FA0952">
            <w:pPr>
              <w:autoSpaceDE w:val="0"/>
              <w:autoSpaceDN w:val="0"/>
              <w:adjustRightInd w:val="0"/>
              <w:ind w:right="113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321057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    1.</w:t>
            </w:r>
          </w:p>
        </w:tc>
        <w:tc>
          <w:tcPr>
            <w:tcW w:w="7044" w:type="dxa"/>
            <w:hideMark/>
          </w:tcPr>
          <w:p w:rsidR="00934DF2" w:rsidRPr="00321057" w:rsidRDefault="00934DF2" w:rsidP="00FA0952">
            <w:pPr>
              <w:autoSpaceDE w:val="0"/>
              <w:autoSpaceDN w:val="0"/>
              <w:adjustRightInd w:val="0"/>
              <w:ind w:left="113" w:right="113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proofErr w:type="spellStart"/>
            <w:r w:rsidRPr="00321057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Кириш</w:t>
            </w:r>
            <w:proofErr w:type="spellEnd"/>
          </w:p>
        </w:tc>
        <w:tc>
          <w:tcPr>
            <w:tcW w:w="1138" w:type="dxa"/>
            <w:hideMark/>
          </w:tcPr>
          <w:p w:rsidR="00934DF2" w:rsidRPr="00321057" w:rsidRDefault="00934DF2" w:rsidP="00FA0952">
            <w:pPr>
              <w:autoSpaceDE w:val="0"/>
              <w:autoSpaceDN w:val="0"/>
              <w:adjustRightInd w:val="0"/>
              <w:ind w:left="571" w:right="-144" w:hanging="679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321057"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 xml:space="preserve">1 </w:t>
            </w:r>
          </w:p>
        </w:tc>
      </w:tr>
      <w:tr w:rsidR="00934DF2" w:rsidRPr="00321057" w:rsidTr="00FA0952">
        <w:trPr>
          <w:trHeight w:val="205"/>
        </w:trPr>
        <w:tc>
          <w:tcPr>
            <w:tcW w:w="1008" w:type="dxa"/>
          </w:tcPr>
          <w:p w:rsidR="00934DF2" w:rsidRPr="00321057" w:rsidRDefault="00934DF2" w:rsidP="00FA0952">
            <w:pPr>
              <w:tabs>
                <w:tab w:val="left" w:pos="709"/>
              </w:tabs>
              <w:autoSpaceDE w:val="0"/>
              <w:autoSpaceDN w:val="0"/>
              <w:adjustRightInd w:val="0"/>
              <w:ind w:left="-142" w:right="176"/>
              <w:jc w:val="center"/>
              <w:rPr>
                <w:rFonts w:ascii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321057">
              <w:rPr>
                <w:rFonts w:ascii="Times New Roman" w:hAnsi="Times New Roman" w:cs="Times New Roman"/>
                <w:bCs/>
                <w:sz w:val="26"/>
                <w:szCs w:val="26"/>
                <w:lang w:eastAsia="ru-RU"/>
              </w:rPr>
              <w:t xml:space="preserve">   2. </w:t>
            </w:r>
          </w:p>
        </w:tc>
        <w:tc>
          <w:tcPr>
            <w:tcW w:w="7044" w:type="dxa"/>
            <w:hideMark/>
          </w:tcPr>
          <w:p w:rsidR="00934DF2" w:rsidRPr="00321057" w:rsidRDefault="00934DF2" w:rsidP="00FA0952">
            <w:pPr>
              <w:keepNext/>
              <w:ind w:left="113" w:right="113"/>
              <w:outlineLvl w:val="3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321057">
              <w:rPr>
                <w:rFonts w:ascii="Times New Roman" w:hAnsi="Times New Roman" w:cs="Times New Roman"/>
                <w:bCs/>
                <w:sz w:val="26"/>
                <w:szCs w:val="26"/>
                <w:lang w:eastAsia="ru-RU"/>
              </w:rPr>
              <w:t xml:space="preserve">5 </w:t>
            </w:r>
            <w:proofErr w:type="spellStart"/>
            <w:r w:rsidRPr="00321057">
              <w:rPr>
                <w:rFonts w:ascii="Times New Roman" w:hAnsi="Times New Roman" w:cs="Times New Roman"/>
                <w:bCs/>
                <w:sz w:val="26"/>
                <w:szCs w:val="26"/>
                <w:lang w:eastAsia="ru-RU"/>
              </w:rPr>
              <w:t>сыныфта</w:t>
            </w:r>
            <w:proofErr w:type="spellEnd"/>
            <w:r w:rsidRPr="00321057">
              <w:rPr>
                <w:rFonts w:ascii="Times New Roman" w:hAnsi="Times New Roman" w:cs="Times New Roman"/>
                <w:bCs/>
                <w:sz w:val="26"/>
                <w:szCs w:val="26"/>
                <w:lang w:eastAsia="ru-RU"/>
              </w:rPr>
              <w:t xml:space="preserve"> </w:t>
            </w:r>
            <w:proofErr w:type="spellStart"/>
            <w:r w:rsidRPr="00321057">
              <w:rPr>
                <w:rFonts w:ascii="Times New Roman" w:hAnsi="Times New Roman" w:cs="Times New Roman"/>
                <w:bCs/>
                <w:sz w:val="26"/>
                <w:szCs w:val="26"/>
                <w:lang w:eastAsia="ru-RU"/>
              </w:rPr>
              <w:t>кечильген</w:t>
            </w:r>
            <w:proofErr w:type="spellEnd"/>
            <w:r w:rsidRPr="00321057">
              <w:rPr>
                <w:rFonts w:ascii="Times New Roman" w:hAnsi="Times New Roman" w:cs="Times New Roman"/>
                <w:bCs/>
                <w:sz w:val="26"/>
                <w:szCs w:val="26"/>
                <w:lang w:eastAsia="ru-RU"/>
              </w:rPr>
              <w:t xml:space="preserve"> </w:t>
            </w:r>
            <w:proofErr w:type="spellStart"/>
            <w:r w:rsidRPr="00321057">
              <w:rPr>
                <w:rFonts w:ascii="Times New Roman" w:hAnsi="Times New Roman" w:cs="Times New Roman"/>
                <w:bCs/>
                <w:sz w:val="26"/>
                <w:szCs w:val="26"/>
                <w:lang w:eastAsia="ru-RU"/>
              </w:rPr>
              <w:t>мевзуларны</w:t>
            </w:r>
            <w:proofErr w:type="spellEnd"/>
            <w:r w:rsidRPr="00321057">
              <w:rPr>
                <w:rFonts w:ascii="Times New Roman" w:hAnsi="Times New Roman" w:cs="Times New Roman"/>
                <w:bCs/>
                <w:sz w:val="26"/>
                <w:szCs w:val="26"/>
                <w:lang w:eastAsia="ru-RU"/>
              </w:rPr>
              <w:t xml:space="preserve"> </w:t>
            </w:r>
            <w:proofErr w:type="spellStart"/>
            <w:r w:rsidRPr="00321057">
              <w:rPr>
                <w:rFonts w:ascii="Times New Roman" w:hAnsi="Times New Roman" w:cs="Times New Roman"/>
                <w:bCs/>
                <w:sz w:val="26"/>
                <w:szCs w:val="26"/>
                <w:lang w:eastAsia="ru-RU"/>
              </w:rPr>
              <w:t>текрарлав</w:t>
            </w:r>
            <w:proofErr w:type="spellEnd"/>
          </w:p>
        </w:tc>
        <w:tc>
          <w:tcPr>
            <w:tcW w:w="1138" w:type="dxa"/>
            <w:hideMark/>
          </w:tcPr>
          <w:p w:rsidR="00934DF2" w:rsidRPr="00321057" w:rsidRDefault="00934DF2" w:rsidP="00FA0952">
            <w:pPr>
              <w:keepNext/>
              <w:ind w:left="-108" w:right="-144"/>
              <w:jc w:val="center"/>
              <w:outlineLvl w:val="3"/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321057"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>3</w:t>
            </w:r>
          </w:p>
        </w:tc>
      </w:tr>
      <w:tr w:rsidR="00934DF2" w:rsidRPr="00321057" w:rsidTr="00FA0952">
        <w:trPr>
          <w:trHeight w:val="205"/>
        </w:trPr>
        <w:tc>
          <w:tcPr>
            <w:tcW w:w="1008" w:type="dxa"/>
          </w:tcPr>
          <w:p w:rsidR="00934DF2" w:rsidRPr="00321057" w:rsidRDefault="00934DF2" w:rsidP="00FA0952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321057">
              <w:rPr>
                <w:rFonts w:ascii="Times New Roman" w:hAnsi="Times New Roman" w:cs="Times New Roman"/>
                <w:bCs/>
                <w:sz w:val="26"/>
                <w:szCs w:val="26"/>
                <w:lang w:eastAsia="ru-RU"/>
              </w:rPr>
              <w:t>3.</w:t>
            </w:r>
          </w:p>
        </w:tc>
        <w:tc>
          <w:tcPr>
            <w:tcW w:w="7044" w:type="dxa"/>
            <w:hideMark/>
          </w:tcPr>
          <w:p w:rsidR="00934DF2" w:rsidRPr="00321057" w:rsidRDefault="00934DF2" w:rsidP="00FA0952">
            <w:pPr>
              <w:keepNext/>
              <w:ind w:left="113" w:right="113"/>
              <w:outlineLvl w:val="3"/>
              <w:rPr>
                <w:rFonts w:ascii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321057">
              <w:rPr>
                <w:rFonts w:ascii="Times New Roman" w:hAnsi="Times New Roman" w:cs="Times New Roman"/>
                <w:sz w:val="26"/>
                <w:szCs w:val="26"/>
              </w:rPr>
              <w:t xml:space="preserve"> Лексика (Контроль </w:t>
            </w:r>
            <w:proofErr w:type="spellStart"/>
            <w:r w:rsidRPr="00321057">
              <w:rPr>
                <w:rFonts w:ascii="Times New Roman" w:hAnsi="Times New Roman" w:cs="Times New Roman"/>
                <w:sz w:val="26"/>
                <w:szCs w:val="26"/>
              </w:rPr>
              <w:t>иш+НИ</w:t>
            </w:r>
            <w:proofErr w:type="spellEnd"/>
            <w:r w:rsidRPr="00321057">
              <w:rPr>
                <w:rFonts w:ascii="Times New Roman" w:hAnsi="Times New Roman" w:cs="Times New Roman"/>
                <w:sz w:val="26"/>
                <w:szCs w:val="26"/>
              </w:rPr>
              <w:t>)</w:t>
            </w:r>
          </w:p>
        </w:tc>
        <w:tc>
          <w:tcPr>
            <w:tcW w:w="1138" w:type="dxa"/>
            <w:hideMark/>
          </w:tcPr>
          <w:p w:rsidR="00934DF2" w:rsidRPr="00321057" w:rsidRDefault="00934DF2" w:rsidP="00FA0952">
            <w:pPr>
              <w:keepNext/>
              <w:tabs>
                <w:tab w:val="left" w:pos="270"/>
                <w:tab w:val="center" w:pos="602"/>
              </w:tabs>
              <w:ind w:left="-108" w:right="-144"/>
              <w:outlineLvl w:val="3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321057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ab/>
              <w:t>3+1+1</w:t>
            </w:r>
            <w:r w:rsidRPr="00321057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ab/>
            </w:r>
            <w:r w:rsidRPr="00321057"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 xml:space="preserve">    5</w:t>
            </w:r>
          </w:p>
        </w:tc>
      </w:tr>
      <w:tr w:rsidR="00934DF2" w:rsidRPr="00321057" w:rsidTr="00FA0952">
        <w:trPr>
          <w:trHeight w:val="205"/>
        </w:trPr>
        <w:tc>
          <w:tcPr>
            <w:tcW w:w="1008" w:type="dxa"/>
          </w:tcPr>
          <w:p w:rsidR="00934DF2" w:rsidRPr="00321057" w:rsidRDefault="00934DF2" w:rsidP="00FA0952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321057">
              <w:rPr>
                <w:rFonts w:ascii="Times New Roman" w:hAnsi="Times New Roman" w:cs="Times New Roman"/>
                <w:bCs/>
                <w:sz w:val="26"/>
                <w:szCs w:val="26"/>
                <w:lang w:eastAsia="ru-RU"/>
              </w:rPr>
              <w:t>4.</w:t>
            </w:r>
          </w:p>
        </w:tc>
        <w:tc>
          <w:tcPr>
            <w:tcW w:w="7044" w:type="dxa"/>
            <w:hideMark/>
          </w:tcPr>
          <w:p w:rsidR="00934DF2" w:rsidRPr="00321057" w:rsidRDefault="00934DF2" w:rsidP="00FA0952">
            <w:pPr>
              <w:keepNext/>
              <w:ind w:left="113" w:right="113"/>
              <w:outlineLvl w:val="3"/>
              <w:rPr>
                <w:rFonts w:ascii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321057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 </w:t>
            </w:r>
            <w:proofErr w:type="spellStart"/>
            <w:r w:rsidRPr="00321057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Исим</w:t>
            </w:r>
            <w:proofErr w:type="spellEnd"/>
            <w:r w:rsidRPr="00321057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(</w:t>
            </w:r>
            <w:proofErr w:type="spellStart"/>
            <w:r w:rsidRPr="00321057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К.иш+НИ</w:t>
            </w:r>
            <w:proofErr w:type="spellEnd"/>
            <w:r w:rsidRPr="00321057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)</w:t>
            </w:r>
          </w:p>
        </w:tc>
        <w:tc>
          <w:tcPr>
            <w:tcW w:w="1138" w:type="dxa"/>
            <w:hideMark/>
          </w:tcPr>
          <w:p w:rsidR="00934DF2" w:rsidRPr="00321057" w:rsidRDefault="00934DF2" w:rsidP="00FA0952">
            <w:pPr>
              <w:keepNext/>
              <w:ind w:left="-108" w:right="-144"/>
              <w:jc w:val="center"/>
              <w:outlineLvl w:val="3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321057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8+1+1</w:t>
            </w:r>
          </w:p>
          <w:p w:rsidR="00934DF2" w:rsidRPr="00321057" w:rsidRDefault="00934DF2" w:rsidP="00FA0952">
            <w:pPr>
              <w:keepNext/>
              <w:ind w:left="-108" w:right="-144"/>
              <w:jc w:val="center"/>
              <w:outlineLvl w:val="3"/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321057"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>10</w:t>
            </w:r>
          </w:p>
        </w:tc>
      </w:tr>
      <w:tr w:rsidR="00934DF2" w:rsidRPr="00321057" w:rsidTr="00FA0952">
        <w:trPr>
          <w:trHeight w:val="205"/>
        </w:trPr>
        <w:tc>
          <w:tcPr>
            <w:tcW w:w="1008" w:type="dxa"/>
          </w:tcPr>
          <w:p w:rsidR="00934DF2" w:rsidRPr="00321057" w:rsidRDefault="00934DF2" w:rsidP="00FA0952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321057">
              <w:rPr>
                <w:rFonts w:ascii="Times New Roman" w:hAnsi="Times New Roman" w:cs="Times New Roman"/>
                <w:bCs/>
                <w:sz w:val="26"/>
                <w:szCs w:val="26"/>
                <w:lang w:eastAsia="ru-RU"/>
              </w:rPr>
              <w:t>5.</w:t>
            </w:r>
          </w:p>
        </w:tc>
        <w:tc>
          <w:tcPr>
            <w:tcW w:w="7044" w:type="dxa"/>
            <w:hideMark/>
          </w:tcPr>
          <w:p w:rsidR="00934DF2" w:rsidRPr="00321057" w:rsidRDefault="00934DF2" w:rsidP="00FA0952">
            <w:pPr>
              <w:keepNext/>
              <w:ind w:left="113" w:right="113"/>
              <w:outlineLvl w:val="3"/>
              <w:rPr>
                <w:rFonts w:ascii="Times New Roman" w:hAnsi="Times New Roman" w:cs="Times New Roman"/>
                <w:bCs/>
                <w:sz w:val="26"/>
                <w:szCs w:val="26"/>
                <w:lang w:eastAsia="ru-RU"/>
              </w:rPr>
            </w:pPr>
            <w:proofErr w:type="spellStart"/>
            <w:r w:rsidRPr="00321057">
              <w:rPr>
                <w:rFonts w:ascii="Times New Roman" w:hAnsi="Times New Roman" w:cs="Times New Roman"/>
                <w:bCs/>
                <w:sz w:val="26"/>
                <w:szCs w:val="26"/>
                <w:lang w:eastAsia="ru-RU"/>
              </w:rPr>
              <w:t>Сыфат</w:t>
            </w:r>
            <w:proofErr w:type="spellEnd"/>
            <w:r w:rsidRPr="00321057">
              <w:rPr>
                <w:rFonts w:ascii="Times New Roman" w:hAnsi="Times New Roman" w:cs="Times New Roman"/>
                <w:bCs/>
                <w:sz w:val="26"/>
                <w:szCs w:val="26"/>
                <w:lang w:eastAsia="ru-RU"/>
              </w:rPr>
              <w:t xml:space="preserve"> (</w:t>
            </w:r>
            <w:proofErr w:type="spellStart"/>
            <w:r w:rsidRPr="00321057">
              <w:rPr>
                <w:rFonts w:ascii="Times New Roman" w:hAnsi="Times New Roman" w:cs="Times New Roman"/>
                <w:bCs/>
                <w:sz w:val="26"/>
                <w:szCs w:val="26"/>
                <w:lang w:eastAsia="ru-RU"/>
              </w:rPr>
              <w:t>К.иш+НИ</w:t>
            </w:r>
            <w:proofErr w:type="spellEnd"/>
            <w:r w:rsidRPr="00321057">
              <w:rPr>
                <w:rFonts w:ascii="Times New Roman" w:hAnsi="Times New Roman" w:cs="Times New Roman"/>
                <w:bCs/>
                <w:sz w:val="26"/>
                <w:szCs w:val="26"/>
                <w:lang w:eastAsia="ru-RU"/>
              </w:rPr>
              <w:t>)</w:t>
            </w:r>
          </w:p>
        </w:tc>
        <w:tc>
          <w:tcPr>
            <w:tcW w:w="1138" w:type="dxa"/>
            <w:hideMark/>
          </w:tcPr>
          <w:p w:rsidR="00934DF2" w:rsidRPr="00321057" w:rsidRDefault="00934DF2" w:rsidP="00FA0952">
            <w:pPr>
              <w:keepNext/>
              <w:ind w:left="-108" w:right="-144"/>
              <w:jc w:val="center"/>
              <w:outlineLvl w:val="3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321057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5+1+1</w:t>
            </w:r>
          </w:p>
          <w:p w:rsidR="00934DF2" w:rsidRPr="00321057" w:rsidRDefault="00934DF2" w:rsidP="00FA0952">
            <w:pPr>
              <w:keepNext/>
              <w:ind w:left="-108" w:right="-144"/>
              <w:jc w:val="center"/>
              <w:outlineLvl w:val="3"/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321057"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>7</w:t>
            </w:r>
          </w:p>
        </w:tc>
      </w:tr>
      <w:tr w:rsidR="00934DF2" w:rsidRPr="00321057" w:rsidTr="00FA0952">
        <w:trPr>
          <w:trHeight w:val="219"/>
        </w:trPr>
        <w:tc>
          <w:tcPr>
            <w:tcW w:w="1008" w:type="dxa"/>
          </w:tcPr>
          <w:p w:rsidR="00934DF2" w:rsidRPr="00321057" w:rsidRDefault="00934DF2" w:rsidP="00FA0952">
            <w:pPr>
              <w:autoSpaceDE w:val="0"/>
              <w:autoSpaceDN w:val="0"/>
              <w:adjustRightInd w:val="0"/>
              <w:ind w:left="113" w:right="113"/>
              <w:rPr>
                <w:rFonts w:ascii="Times New Roman" w:hAnsi="Times New Roman" w:cs="Times New Roman"/>
                <w:iCs/>
                <w:sz w:val="26"/>
                <w:szCs w:val="26"/>
                <w:lang w:eastAsia="ru-RU"/>
              </w:rPr>
            </w:pPr>
            <w:r w:rsidRPr="00321057">
              <w:rPr>
                <w:rFonts w:ascii="Times New Roman" w:hAnsi="Times New Roman" w:cs="Times New Roman"/>
                <w:iCs/>
                <w:sz w:val="26"/>
                <w:szCs w:val="26"/>
                <w:lang w:eastAsia="ru-RU"/>
              </w:rPr>
              <w:t xml:space="preserve">    6.</w:t>
            </w:r>
          </w:p>
        </w:tc>
        <w:tc>
          <w:tcPr>
            <w:tcW w:w="7044" w:type="dxa"/>
            <w:hideMark/>
          </w:tcPr>
          <w:p w:rsidR="00934DF2" w:rsidRPr="00321057" w:rsidRDefault="00934DF2" w:rsidP="00FA0952">
            <w:pPr>
              <w:autoSpaceDE w:val="0"/>
              <w:autoSpaceDN w:val="0"/>
              <w:adjustRightInd w:val="0"/>
              <w:ind w:left="113" w:right="113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proofErr w:type="spellStart"/>
            <w:r w:rsidRPr="00321057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Сайы</w:t>
            </w:r>
            <w:proofErr w:type="spellEnd"/>
            <w:r w:rsidRPr="00321057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321057">
              <w:rPr>
                <w:rFonts w:ascii="Times New Roman" w:hAnsi="Times New Roman" w:cs="Times New Roman"/>
                <w:bCs/>
                <w:sz w:val="26"/>
                <w:szCs w:val="26"/>
                <w:lang w:eastAsia="ru-RU"/>
              </w:rPr>
              <w:t>(</w:t>
            </w:r>
            <w:proofErr w:type="spellStart"/>
            <w:r w:rsidRPr="00321057">
              <w:rPr>
                <w:rFonts w:ascii="Times New Roman" w:hAnsi="Times New Roman" w:cs="Times New Roman"/>
                <w:bCs/>
                <w:sz w:val="26"/>
                <w:szCs w:val="26"/>
                <w:lang w:eastAsia="ru-RU"/>
              </w:rPr>
              <w:t>К.иш+НИ</w:t>
            </w:r>
            <w:proofErr w:type="spellEnd"/>
            <w:r w:rsidRPr="00321057">
              <w:rPr>
                <w:rFonts w:ascii="Times New Roman" w:hAnsi="Times New Roman" w:cs="Times New Roman"/>
                <w:bCs/>
                <w:sz w:val="26"/>
                <w:szCs w:val="26"/>
                <w:lang w:eastAsia="ru-RU"/>
              </w:rPr>
              <w:t>)</w:t>
            </w:r>
          </w:p>
        </w:tc>
        <w:tc>
          <w:tcPr>
            <w:tcW w:w="1138" w:type="dxa"/>
            <w:hideMark/>
          </w:tcPr>
          <w:p w:rsidR="00934DF2" w:rsidRPr="00321057" w:rsidRDefault="00934DF2" w:rsidP="00FA0952">
            <w:pPr>
              <w:spacing w:after="120"/>
              <w:ind w:left="113" w:right="113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321057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6+1+1</w:t>
            </w:r>
          </w:p>
          <w:p w:rsidR="00934DF2" w:rsidRPr="00321057" w:rsidRDefault="00934DF2" w:rsidP="00FA0952">
            <w:pPr>
              <w:spacing w:after="120"/>
              <w:ind w:left="113" w:right="113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321057"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>8</w:t>
            </w:r>
          </w:p>
        </w:tc>
      </w:tr>
      <w:tr w:rsidR="00934DF2" w:rsidRPr="00321057" w:rsidTr="00FA0952">
        <w:trPr>
          <w:trHeight w:val="219"/>
        </w:trPr>
        <w:tc>
          <w:tcPr>
            <w:tcW w:w="1008" w:type="dxa"/>
          </w:tcPr>
          <w:p w:rsidR="00934DF2" w:rsidRPr="00321057" w:rsidRDefault="00934DF2" w:rsidP="00FA0952">
            <w:pPr>
              <w:autoSpaceDE w:val="0"/>
              <w:autoSpaceDN w:val="0"/>
              <w:adjustRightInd w:val="0"/>
              <w:ind w:left="113" w:right="113"/>
              <w:rPr>
                <w:rFonts w:ascii="Times New Roman" w:hAnsi="Times New Roman" w:cs="Times New Roman"/>
                <w:iCs/>
                <w:sz w:val="26"/>
                <w:szCs w:val="26"/>
                <w:lang w:eastAsia="ru-RU"/>
              </w:rPr>
            </w:pPr>
            <w:r w:rsidRPr="00321057">
              <w:rPr>
                <w:rFonts w:ascii="Times New Roman" w:hAnsi="Times New Roman" w:cs="Times New Roman"/>
                <w:iCs/>
                <w:sz w:val="26"/>
                <w:szCs w:val="26"/>
                <w:lang w:eastAsia="ru-RU"/>
              </w:rPr>
              <w:t xml:space="preserve">    7.</w:t>
            </w:r>
          </w:p>
        </w:tc>
        <w:tc>
          <w:tcPr>
            <w:tcW w:w="7044" w:type="dxa"/>
            <w:hideMark/>
          </w:tcPr>
          <w:p w:rsidR="00934DF2" w:rsidRPr="00321057" w:rsidRDefault="00934DF2" w:rsidP="00FA0952">
            <w:pPr>
              <w:autoSpaceDE w:val="0"/>
              <w:autoSpaceDN w:val="0"/>
              <w:adjustRightInd w:val="0"/>
              <w:ind w:left="113" w:right="113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321057">
              <w:rPr>
                <w:rFonts w:ascii="Times New Roman" w:hAnsi="Times New Roman" w:cs="Times New Roman"/>
                <w:sz w:val="26"/>
                <w:szCs w:val="26"/>
              </w:rPr>
              <w:t>Йыллыкъ</w:t>
            </w:r>
            <w:proofErr w:type="spellEnd"/>
            <w:r w:rsidRPr="00321057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321057">
              <w:rPr>
                <w:rFonts w:ascii="Times New Roman" w:hAnsi="Times New Roman" w:cs="Times New Roman"/>
                <w:sz w:val="26"/>
                <w:szCs w:val="26"/>
              </w:rPr>
              <w:t>текрарлав</w:t>
            </w:r>
            <w:proofErr w:type="spellEnd"/>
            <w:r w:rsidRPr="00321057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  <w:tc>
          <w:tcPr>
            <w:tcW w:w="1138" w:type="dxa"/>
            <w:hideMark/>
          </w:tcPr>
          <w:p w:rsidR="00934DF2" w:rsidRPr="00321057" w:rsidRDefault="00934DF2" w:rsidP="00FA0952">
            <w:pPr>
              <w:spacing w:after="120"/>
              <w:ind w:left="113" w:right="113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321057"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>1</w:t>
            </w:r>
          </w:p>
        </w:tc>
      </w:tr>
    </w:tbl>
    <w:p w:rsidR="00934DF2" w:rsidRPr="00321057" w:rsidRDefault="00934DF2" w:rsidP="00934DF2">
      <w:pPr>
        <w:widowControl w:val="0"/>
        <w:spacing w:after="248" w:line="260" w:lineRule="exact"/>
        <w:ind w:left="-567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934DF2" w:rsidRPr="00321057" w:rsidRDefault="00934DF2" w:rsidP="00934DF2">
      <w:pPr>
        <w:ind w:left="-426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321057">
        <w:rPr>
          <w:rFonts w:ascii="Times New Roman" w:hAnsi="Times New Roman" w:cs="Times New Roman"/>
          <w:b/>
          <w:sz w:val="26"/>
          <w:szCs w:val="26"/>
        </w:rPr>
        <w:t xml:space="preserve">7 </w:t>
      </w:r>
      <w:proofErr w:type="spellStart"/>
      <w:r w:rsidRPr="00321057">
        <w:rPr>
          <w:rFonts w:ascii="Times New Roman" w:hAnsi="Times New Roman" w:cs="Times New Roman"/>
          <w:b/>
          <w:sz w:val="26"/>
          <w:szCs w:val="26"/>
        </w:rPr>
        <w:t>сыныф</w:t>
      </w:r>
      <w:proofErr w:type="spellEnd"/>
      <w:r w:rsidRPr="00321057">
        <w:rPr>
          <w:rFonts w:ascii="Times New Roman" w:hAnsi="Times New Roman" w:cs="Times New Roman"/>
          <w:b/>
          <w:sz w:val="26"/>
          <w:szCs w:val="26"/>
        </w:rPr>
        <w:t xml:space="preserve"> — 35 с.</w:t>
      </w:r>
    </w:p>
    <w:tbl>
      <w:tblPr>
        <w:tblpPr w:leftFromText="180" w:rightFromText="180" w:bottomFromText="200" w:vertAnchor="text" w:horzAnchor="margin" w:tblpY="11"/>
        <w:tblOverlap w:val="never"/>
        <w:tblW w:w="92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88"/>
        <w:gridCol w:w="6983"/>
        <w:gridCol w:w="1255"/>
      </w:tblGrid>
      <w:tr w:rsidR="00934DF2" w:rsidRPr="00321057" w:rsidTr="00FA0952">
        <w:trPr>
          <w:trHeight w:val="396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4DF2" w:rsidRPr="00321057" w:rsidRDefault="00934DF2" w:rsidP="00FA0952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321057"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ru-RU"/>
              </w:rPr>
              <w:t>№</w:t>
            </w:r>
          </w:p>
        </w:tc>
        <w:tc>
          <w:tcPr>
            <w:tcW w:w="6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4DF2" w:rsidRPr="00321057" w:rsidRDefault="00934DF2" w:rsidP="00FA0952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proofErr w:type="spellStart"/>
            <w:r w:rsidRPr="00321057"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ru-RU"/>
              </w:rPr>
              <w:t>Болюклернинъ</w:t>
            </w:r>
            <w:proofErr w:type="spellEnd"/>
            <w:r w:rsidRPr="00321057"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ru-RU"/>
              </w:rPr>
              <w:t xml:space="preserve"> </w:t>
            </w:r>
            <w:proofErr w:type="spellStart"/>
            <w:r w:rsidRPr="00321057"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ru-RU"/>
              </w:rPr>
              <w:t>ады</w:t>
            </w:r>
            <w:proofErr w:type="spellEnd"/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4DF2" w:rsidRPr="00321057" w:rsidRDefault="00934DF2" w:rsidP="00FA0952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proofErr w:type="spellStart"/>
            <w:r w:rsidRPr="00321057"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ru-RU"/>
              </w:rPr>
              <w:t>саат</w:t>
            </w:r>
            <w:proofErr w:type="spellEnd"/>
          </w:p>
        </w:tc>
      </w:tr>
      <w:tr w:rsidR="00934DF2" w:rsidRPr="00321057" w:rsidTr="00FA0952">
        <w:trPr>
          <w:trHeight w:val="198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DF2" w:rsidRPr="00321057" w:rsidRDefault="00934DF2" w:rsidP="00FA0952">
            <w:pPr>
              <w:autoSpaceDE w:val="0"/>
              <w:autoSpaceDN w:val="0"/>
              <w:adjustRightInd w:val="0"/>
              <w:ind w:right="113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321057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1.</w:t>
            </w:r>
          </w:p>
        </w:tc>
        <w:tc>
          <w:tcPr>
            <w:tcW w:w="6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4DF2" w:rsidRPr="00321057" w:rsidRDefault="00934DF2" w:rsidP="00FA0952">
            <w:pPr>
              <w:autoSpaceDE w:val="0"/>
              <w:autoSpaceDN w:val="0"/>
              <w:adjustRightInd w:val="0"/>
              <w:ind w:left="113" w:right="113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proofErr w:type="spellStart"/>
            <w:r w:rsidRPr="00321057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Кириш</w:t>
            </w:r>
            <w:proofErr w:type="spellEnd"/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4DF2" w:rsidRPr="00321057" w:rsidRDefault="00934DF2" w:rsidP="00FA0952">
            <w:pPr>
              <w:autoSpaceDE w:val="0"/>
              <w:autoSpaceDN w:val="0"/>
              <w:adjustRightInd w:val="0"/>
              <w:ind w:left="571" w:right="-144" w:hanging="679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321057"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 xml:space="preserve">1 </w:t>
            </w:r>
          </w:p>
        </w:tc>
      </w:tr>
      <w:tr w:rsidR="00934DF2" w:rsidRPr="00321057" w:rsidTr="00FA0952">
        <w:trPr>
          <w:trHeight w:val="211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DF2" w:rsidRPr="00321057" w:rsidRDefault="00934DF2" w:rsidP="00FA0952">
            <w:pPr>
              <w:autoSpaceDE w:val="0"/>
              <w:autoSpaceDN w:val="0"/>
              <w:adjustRightInd w:val="0"/>
              <w:ind w:left="113" w:right="113"/>
              <w:rPr>
                <w:rFonts w:ascii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321057">
              <w:rPr>
                <w:rFonts w:ascii="Times New Roman" w:hAnsi="Times New Roman" w:cs="Times New Roman"/>
                <w:bCs/>
                <w:sz w:val="26"/>
                <w:szCs w:val="26"/>
                <w:lang w:eastAsia="ru-RU"/>
              </w:rPr>
              <w:t>2.</w:t>
            </w:r>
          </w:p>
        </w:tc>
        <w:tc>
          <w:tcPr>
            <w:tcW w:w="6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4DF2" w:rsidRPr="00321057" w:rsidRDefault="00934DF2" w:rsidP="00FA0952">
            <w:pPr>
              <w:keepNext/>
              <w:ind w:left="113" w:right="113"/>
              <w:outlineLvl w:val="3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321057">
              <w:rPr>
                <w:rFonts w:ascii="Times New Roman" w:hAnsi="Times New Roman" w:cs="Times New Roman"/>
                <w:bCs/>
                <w:sz w:val="26"/>
                <w:szCs w:val="26"/>
                <w:lang w:eastAsia="ru-RU"/>
              </w:rPr>
              <w:t xml:space="preserve">6 </w:t>
            </w:r>
            <w:proofErr w:type="spellStart"/>
            <w:r w:rsidRPr="00321057">
              <w:rPr>
                <w:rFonts w:ascii="Times New Roman" w:hAnsi="Times New Roman" w:cs="Times New Roman"/>
                <w:bCs/>
                <w:sz w:val="26"/>
                <w:szCs w:val="26"/>
                <w:lang w:eastAsia="ru-RU"/>
              </w:rPr>
              <w:t>сыныфта</w:t>
            </w:r>
            <w:proofErr w:type="spellEnd"/>
            <w:r w:rsidRPr="00321057">
              <w:rPr>
                <w:rFonts w:ascii="Times New Roman" w:hAnsi="Times New Roman" w:cs="Times New Roman"/>
                <w:bCs/>
                <w:sz w:val="26"/>
                <w:szCs w:val="26"/>
                <w:lang w:eastAsia="ru-RU"/>
              </w:rPr>
              <w:t xml:space="preserve"> </w:t>
            </w:r>
            <w:proofErr w:type="spellStart"/>
            <w:r w:rsidRPr="00321057">
              <w:rPr>
                <w:rFonts w:ascii="Times New Roman" w:hAnsi="Times New Roman" w:cs="Times New Roman"/>
                <w:bCs/>
                <w:sz w:val="26"/>
                <w:szCs w:val="26"/>
                <w:lang w:eastAsia="ru-RU"/>
              </w:rPr>
              <w:t>кечильген</w:t>
            </w:r>
            <w:proofErr w:type="spellEnd"/>
            <w:r w:rsidRPr="00321057">
              <w:rPr>
                <w:rFonts w:ascii="Times New Roman" w:hAnsi="Times New Roman" w:cs="Times New Roman"/>
                <w:bCs/>
                <w:sz w:val="26"/>
                <w:szCs w:val="26"/>
                <w:lang w:eastAsia="ru-RU"/>
              </w:rPr>
              <w:t xml:space="preserve"> </w:t>
            </w:r>
            <w:proofErr w:type="spellStart"/>
            <w:r w:rsidRPr="00321057">
              <w:rPr>
                <w:rFonts w:ascii="Times New Roman" w:hAnsi="Times New Roman" w:cs="Times New Roman"/>
                <w:bCs/>
                <w:sz w:val="26"/>
                <w:szCs w:val="26"/>
                <w:lang w:eastAsia="ru-RU"/>
              </w:rPr>
              <w:t>мевзулар</w:t>
            </w:r>
            <w:proofErr w:type="spellEnd"/>
            <w:r w:rsidRPr="00321057">
              <w:rPr>
                <w:rFonts w:ascii="Times New Roman" w:hAnsi="Times New Roman" w:cs="Times New Roman"/>
                <w:bCs/>
                <w:sz w:val="26"/>
                <w:szCs w:val="26"/>
                <w:lang w:eastAsia="ru-RU"/>
              </w:rPr>
              <w:t xml:space="preserve"> </w:t>
            </w:r>
            <w:proofErr w:type="spellStart"/>
            <w:r w:rsidRPr="00321057">
              <w:rPr>
                <w:rFonts w:ascii="Times New Roman" w:hAnsi="Times New Roman" w:cs="Times New Roman"/>
                <w:bCs/>
                <w:sz w:val="26"/>
                <w:szCs w:val="26"/>
                <w:lang w:eastAsia="ru-RU"/>
              </w:rPr>
              <w:t>боюнджа</w:t>
            </w:r>
            <w:proofErr w:type="spellEnd"/>
            <w:r w:rsidRPr="00321057">
              <w:rPr>
                <w:rFonts w:ascii="Times New Roman" w:hAnsi="Times New Roman" w:cs="Times New Roman"/>
                <w:bCs/>
                <w:sz w:val="26"/>
                <w:szCs w:val="26"/>
                <w:lang w:eastAsia="ru-RU"/>
              </w:rPr>
              <w:t xml:space="preserve"> </w:t>
            </w:r>
            <w:proofErr w:type="spellStart"/>
            <w:r w:rsidRPr="00321057">
              <w:rPr>
                <w:rFonts w:ascii="Times New Roman" w:hAnsi="Times New Roman" w:cs="Times New Roman"/>
                <w:bCs/>
                <w:sz w:val="26"/>
                <w:szCs w:val="26"/>
                <w:lang w:eastAsia="ru-RU"/>
              </w:rPr>
              <w:t>текрарлав</w:t>
            </w:r>
            <w:proofErr w:type="spellEnd"/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4DF2" w:rsidRPr="00321057" w:rsidRDefault="00934DF2" w:rsidP="00FA0952">
            <w:pPr>
              <w:keepNext/>
              <w:ind w:left="-108" w:right="-144"/>
              <w:jc w:val="center"/>
              <w:outlineLvl w:val="3"/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321057"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>2</w:t>
            </w:r>
          </w:p>
        </w:tc>
      </w:tr>
      <w:tr w:rsidR="00934DF2" w:rsidRPr="00321057" w:rsidTr="00FA0952">
        <w:trPr>
          <w:trHeight w:val="226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DF2" w:rsidRPr="00321057" w:rsidRDefault="00934DF2" w:rsidP="00FA0952">
            <w:pPr>
              <w:autoSpaceDE w:val="0"/>
              <w:autoSpaceDN w:val="0"/>
              <w:adjustRightInd w:val="0"/>
              <w:ind w:left="113" w:right="113"/>
              <w:rPr>
                <w:rFonts w:ascii="Times New Roman" w:hAnsi="Times New Roman" w:cs="Times New Roman"/>
                <w:iCs/>
                <w:sz w:val="26"/>
                <w:szCs w:val="26"/>
                <w:lang w:eastAsia="ru-RU"/>
              </w:rPr>
            </w:pPr>
            <w:r w:rsidRPr="00321057">
              <w:rPr>
                <w:rFonts w:ascii="Times New Roman" w:hAnsi="Times New Roman" w:cs="Times New Roman"/>
                <w:iCs/>
                <w:sz w:val="26"/>
                <w:szCs w:val="26"/>
                <w:lang w:eastAsia="ru-RU"/>
              </w:rPr>
              <w:t>3.</w:t>
            </w:r>
          </w:p>
        </w:tc>
        <w:tc>
          <w:tcPr>
            <w:tcW w:w="6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4DF2" w:rsidRPr="00321057" w:rsidRDefault="00934DF2" w:rsidP="00FA0952">
            <w:pPr>
              <w:autoSpaceDE w:val="0"/>
              <w:autoSpaceDN w:val="0"/>
              <w:adjustRightInd w:val="0"/>
              <w:ind w:left="113" w:right="113"/>
              <w:rPr>
                <w:rFonts w:ascii="Times New Roman" w:hAnsi="Times New Roman" w:cs="Times New Roman"/>
                <w:sz w:val="26"/>
                <w:szCs w:val="26"/>
              </w:rPr>
            </w:pPr>
            <w:r w:rsidRPr="00321057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321057">
              <w:rPr>
                <w:rFonts w:ascii="Times New Roman" w:hAnsi="Times New Roman" w:cs="Times New Roman"/>
                <w:sz w:val="26"/>
                <w:szCs w:val="26"/>
              </w:rPr>
              <w:t>Замир</w:t>
            </w:r>
            <w:proofErr w:type="spellEnd"/>
            <w:r w:rsidRPr="00321057">
              <w:rPr>
                <w:rFonts w:ascii="Times New Roman" w:hAnsi="Times New Roman" w:cs="Times New Roman"/>
                <w:sz w:val="26"/>
                <w:szCs w:val="26"/>
              </w:rPr>
              <w:t xml:space="preserve"> (</w:t>
            </w:r>
            <w:proofErr w:type="spellStart"/>
            <w:r w:rsidRPr="00321057">
              <w:rPr>
                <w:rFonts w:ascii="Times New Roman" w:hAnsi="Times New Roman" w:cs="Times New Roman"/>
                <w:sz w:val="26"/>
                <w:szCs w:val="26"/>
              </w:rPr>
              <w:t>К.иш</w:t>
            </w:r>
            <w:proofErr w:type="spellEnd"/>
            <w:r w:rsidRPr="00321057">
              <w:rPr>
                <w:rFonts w:ascii="Times New Roman" w:hAnsi="Times New Roman" w:cs="Times New Roman"/>
                <w:sz w:val="26"/>
                <w:szCs w:val="26"/>
              </w:rPr>
              <w:t>, НИ)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4DF2" w:rsidRPr="00321057" w:rsidRDefault="00934DF2" w:rsidP="00FA0952">
            <w:pPr>
              <w:spacing w:after="120"/>
              <w:ind w:left="113" w:right="113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321057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4+1+1</w:t>
            </w:r>
          </w:p>
          <w:p w:rsidR="00934DF2" w:rsidRPr="00321057" w:rsidRDefault="00934DF2" w:rsidP="00FA0952">
            <w:pPr>
              <w:spacing w:after="120"/>
              <w:ind w:left="113" w:right="113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321057"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>6</w:t>
            </w:r>
          </w:p>
        </w:tc>
      </w:tr>
      <w:tr w:rsidR="00934DF2" w:rsidRPr="00321057" w:rsidTr="00FA0952">
        <w:trPr>
          <w:trHeight w:val="198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DF2" w:rsidRPr="00321057" w:rsidRDefault="00934DF2" w:rsidP="00FA0952">
            <w:pPr>
              <w:autoSpaceDE w:val="0"/>
              <w:autoSpaceDN w:val="0"/>
              <w:adjustRightInd w:val="0"/>
              <w:ind w:left="113" w:right="113"/>
              <w:rPr>
                <w:rFonts w:ascii="Times New Roman" w:hAnsi="Times New Roman" w:cs="Times New Roman"/>
                <w:iCs/>
                <w:sz w:val="26"/>
                <w:szCs w:val="26"/>
                <w:lang w:eastAsia="ru-RU"/>
              </w:rPr>
            </w:pPr>
            <w:r w:rsidRPr="00321057">
              <w:rPr>
                <w:rFonts w:ascii="Times New Roman" w:hAnsi="Times New Roman" w:cs="Times New Roman"/>
                <w:iCs/>
                <w:sz w:val="26"/>
                <w:szCs w:val="26"/>
                <w:lang w:eastAsia="ru-RU"/>
              </w:rPr>
              <w:t>4.</w:t>
            </w:r>
          </w:p>
        </w:tc>
        <w:tc>
          <w:tcPr>
            <w:tcW w:w="6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4DF2" w:rsidRPr="00321057" w:rsidRDefault="00934DF2" w:rsidP="00FA0952">
            <w:pPr>
              <w:autoSpaceDE w:val="0"/>
              <w:autoSpaceDN w:val="0"/>
              <w:adjustRightInd w:val="0"/>
              <w:ind w:right="113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321057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  </w:t>
            </w:r>
            <w:proofErr w:type="spellStart"/>
            <w:r w:rsidRPr="00321057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Фииль</w:t>
            </w:r>
            <w:proofErr w:type="spellEnd"/>
            <w:r w:rsidRPr="00321057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. </w:t>
            </w:r>
            <w:proofErr w:type="spellStart"/>
            <w:r w:rsidRPr="00321057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Фииль</w:t>
            </w:r>
            <w:proofErr w:type="spellEnd"/>
            <w:r w:rsidRPr="00321057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proofErr w:type="spellStart"/>
            <w:r w:rsidRPr="00321057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заманлары</w:t>
            </w:r>
            <w:proofErr w:type="spellEnd"/>
            <w:r w:rsidRPr="00321057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. (</w:t>
            </w:r>
            <w:proofErr w:type="spellStart"/>
            <w:r w:rsidRPr="00321057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К.иш</w:t>
            </w:r>
            <w:proofErr w:type="spellEnd"/>
            <w:r w:rsidRPr="00321057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, НИ)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4DF2" w:rsidRPr="00321057" w:rsidRDefault="00934DF2" w:rsidP="00FA0952">
            <w:pPr>
              <w:keepNext/>
              <w:widowControl w:val="0"/>
              <w:ind w:left="113" w:right="113"/>
              <w:jc w:val="center"/>
              <w:outlineLvl w:val="2"/>
              <w:rPr>
                <w:rFonts w:ascii="Times New Roman" w:hAnsi="Times New Roman" w:cs="Times New Roman"/>
                <w:iCs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iCs/>
                <w:sz w:val="26"/>
                <w:szCs w:val="26"/>
                <w:lang w:eastAsia="ru-RU"/>
              </w:rPr>
              <w:t>5</w:t>
            </w:r>
            <w:r w:rsidRPr="00321057">
              <w:rPr>
                <w:rFonts w:ascii="Times New Roman" w:hAnsi="Times New Roman" w:cs="Times New Roman"/>
                <w:iCs/>
                <w:sz w:val="26"/>
                <w:szCs w:val="26"/>
                <w:lang w:eastAsia="ru-RU"/>
              </w:rPr>
              <w:t>+1+1</w:t>
            </w:r>
          </w:p>
          <w:p w:rsidR="00934DF2" w:rsidRPr="00321057" w:rsidRDefault="00934DF2" w:rsidP="00FA0952">
            <w:pPr>
              <w:keepNext/>
              <w:widowControl w:val="0"/>
              <w:ind w:left="113" w:right="113"/>
              <w:jc w:val="center"/>
              <w:outlineLvl w:val="2"/>
              <w:rPr>
                <w:rFonts w:ascii="Times New Roman" w:hAnsi="Times New Roman" w:cs="Times New Roman"/>
                <w:b/>
                <w:iCs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b/>
                <w:iCs/>
                <w:sz w:val="26"/>
                <w:szCs w:val="26"/>
                <w:lang w:eastAsia="ru-RU"/>
              </w:rPr>
              <w:lastRenderedPageBreak/>
              <w:t>7</w:t>
            </w:r>
          </w:p>
        </w:tc>
      </w:tr>
      <w:tr w:rsidR="00934DF2" w:rsidRPr="00321057" w:rsidTr="00FA0952">
        <w:trPr>
          <w:trHeight w:val="198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DF2" w:rsidRPr="00321057" w:rsidRDefault="00934DF2" w:rsidP="00FA0952">
            <w:pPr>
              <w:autoSpaceDE w:val="0"/>
              <w:autoSpaceDN w:val="0"/>
              <w:adjustRightInd w:val="0"/>
              <w:ind w:left="113" w:right="113"/>
              <w:rPr>
                <w:rFonts w:ascii="Times New Roman" w:hAnsi="Times New Roman" w:cs="Times New Roman"/>
                <w:iCs/>
                <w:sz w:val="26"/>
                <w:szCs w:val="26"/>
                <w:lang w:eastAsia="ru-RU"/>
              </w:rPr>
            </w:pPr>
            <w:r w:rsidRPr="00321057">
              <w:rPr>
                <w:rFonts w:ascii="Times New Roman" w:hAnsi="Times New Roman" w:cs="Times New Roman"/>
                <w:iCs/>
                <w:sz w:val="26"/>
                <w:szCs w:val="26"/>
                <w:lang w:eastAsia="ru-RU"/>
              </w:rPr>
              <w:lastRenderedPageBreak/>
              <w:t>5.</w:t>
            </w:r>
          </w:p>
        </w:tc>
        <w:tc>
          <w:tcPr>
            <w:tcW w:w="6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4DF2" w:rsidRPr="00321057" w:rsidRDefault="00934DF2" w:rsidP="00FA0952">
            <w:pPr>
              <w:autoSpaceDE w:val="0"/>
              <w:autoSpaceDN w:val="0"/>
              <w:adjustRightInd w:val="0"/>
              <w:ind w:right="113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321057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 </w:t>
            </w:r>
            <w:proofErr w:type="spellStart"/>
            <w:r w:rsidRPr="00321057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Фииль</w:t>
            </w:r>
            <w:proofErr w:type="spellEnd"/>
            <w:r w:rsidRPr="00321057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proofErr w:type="spellStart"/>
            <w:r w:rsidRPr="00321057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мейиллери</w:t>
            </w:r>
            <w:proofErr w:type="spellEnd"/>
            <w:r w:rsidRPr="00321057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, </w:t>
            </w:r>
            <w:proofErr w:type="spellStart"/>
            <w:r w:rsidRPr="00321057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дереджелери</w:t>
            </w:r>
            <w:proofErr w:type="spellEnd"/>
            <w:r w:rsidRPr="00321057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, </w:t>
            </w:r>
            <w:proofErr w:type="spellStart"/>
            <w:r w:rsidRPr="00321057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шекиллери</w:t>
            </w:r>
            <w:proofErr w:type="spellEnd"/>
            <w:r w:rsidRPr="00321057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(К. </w:t>
            </w:r>
            <w:proofErr w:type="spellStart"/>
            <w:r w:rsidRPr="00321057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иш</w:t>
            </w:r>
            <w:proofErr w:type="spellEnd"/>
            <w:r w:rsidRPr="00321057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, НИ)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4DF2" w:rsidRPr="006E7442" w:rsidRDefault="00934DF2" w:rsidP="00FA0952">
            <w:pPr>
              <w:keepNext/>
              <w:widowControl w:val="0"/>
              <w:ind w:left="113" w:right="113"/>
              <w:jc w:val="center"/>
              <w:outlineLvl w:val="2"/>
              <w:rPr>
                <w:rFonts w:ascii="Times New Roman" w:hAnsi="Times New Roman" w:cs="Times New Roman"/>
                <w:iCs/>
                <w:sz w:val="26"/>
                <w:szCs w:val="26"/>
                <w:lang w:eastAsia="ru-RU"/>
              </w:rPr>
            </w:pPr>
            <w:r w:rsidRPr="006E7442">
              <w:rPr>
                <w:rFonts w:ascii="Times New Roman" w:hAnsi="Times New Roman" w:cs="Times New Roman"/>
                <w:iCs/>
                <w:sz w:val="26"/>
                <w:szCs w:val="26"/>
                <w:lang w:eastAsia="ru-RU"/>
              </w:rPr>
              <w:t>5+1+1</w:t>
            </w:r>
          </w:p>
          <w:p w:rsidR="00934DF2" w:rsidRPr="00321057" w:rsidRDefault="00934DF2" w:rsidP="00FA0952">
            <w:pPr>
              <w:keepNext/>
              <w:widowControl w:val="0"/>
              <w:ind w:left="113" w:right="113"/>
              <w:jc w:val="center"/>
              <w:outlineLvl w:val="2"/>
              <w:rPr>
                <w:rFonts w:ascii="Times New Roman" w:hAnsi="Times New Roman" w:cs="Times New Roman"/>
                <w:b/>
                <w:iCs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b/>
                <w:iCs/>
                <w:sz w:val="26"/>
                <w:szCs w:val="26"/>
                <w:lang w:eastAsia="ru-RU"/>
              </w:rPr>
              <w:t>7</w:t>
            </w:r>
          </w:p>
        </w:tc>
      </w:tr>
      <w:tr w:rsidR="00934DF2" w:rsidRPr="00321057" w:rsidTr="00FA0952">
        <w:trPr>
          <w:trHeight w:val="198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DF2" w:rsidRPr="00321057" w:rsidRDefault="00934DF2" w:rsidP="00FA0952">
            <w:pPr>
              <w:autoSpaceDE w:val="0"/>
              <w:autoSpaceDN w:val="0"/>
              <w:adjustRightInd w:val="0"/>
              <w:ind w:left="113" w:right="113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321057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6.</w:t>
            </w:r>
          </w:p>
        </w:tc>
        <w:tc>
          <w:tcPr>
            <w:tcW w:w="6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4DF2" w:rsidRPr="00321057" w:rsidRDefault="00934DF2" w:rsidP="00FA0952">
            <w:pPr>
              <w:spacing w:after="0"/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</w:pPr>
            <w:r w:rsidRPr="00321057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 xml:space="preserve">  </w:t>
            </w:r>
            <w:proofErr w:type="spellStart"/>
            <w:r w:rsidRPr="00321057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>Зарф</w:t>
            </w:r>
            <w:proofErr w:type="spellEnd"/>
            <w:r w:rsidRPr="00321057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 xml:space="preserve"> 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4DF2" w:rsidRPr="00321057" w:rsidRDefault="00934DF2" w:rsidP="00FA0952">
            <w:pPr>
              <w:spacing w:after="0"/>
              <w:rPr>
                <w:rFonts w:ascii="Times New Roman" w:eastAsiaTheme="minorEastAsia" w:hAnsi="Times New Roman" w:cs="Times New Roman"/>
                <w:b/>
                <w:sz w:val="26"/>
                <w:szCs w:val="26"/>
                <w:lang w:eastAsia="ru-RU"/>
              </w:rPr>
            </w:pPr>
            <w:r w:rsidRPr="00321057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 xml:space="preserve">    </w:t>
            </w:r>
            <w:r w:rsidRPr="00321057">
              <w:rPr>
                <w:rFonts w:ascii="Times New Roman" w:eastAsiaTheme="minorEastAsia" w:hAnsi="Times New Roman" w:cs="Times New Roman"/>
                <w:b/>
                <w:sz w:val="26"/>
                <w:szCs w:val="26"/>
                <w:lang w:eastAsia="ru-RU"/>
              </w:rPr>
              <w:t xml:space="preserve">    4</w:t>
            </w:r>
          </w:p>
        </w:tc>
      </w:tr>
      <w:tr w:rsidR="00934DF2" w:rsidRPr="00321057" w:rsidTr="00FA0952">
        <w:trPr>
          <w:trHeight w:val="198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DF2" w:rsidRPr="00321057" w:rsidRDefault="00934DF2" w:rsidP="00FA0952">
            <w:pPr>
              <w:autoSpaceDE w:val="0"/>
              <w:autoSpaceDN w:val="0"/>
              <w:adjustRightInd w:val="0"/>
              <w:ind w:left="113" w:right="113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321057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7.</w:t>
            </w:r>
          </w:p>
        </w:tc>
        <w:tc>
          <w:tcPr>
            <w:tcW w:w="6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4DF2" w:rsidRPr="00321057" w:rsidRDefault="00934DF2" w:rsidP="00FA0952">
            <w:pPr>
              <w:spacing w:after="0"/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</w:pPr>
            <w:r w:rsidRPr="00321057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 xml:space="preserve">  </w:t>
            </w:r>
            <w:proofErr w:type="spellStart"/>
            <w:r w:rsidRPr="00321057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>Ярдымджы</w:t>
            </w:r>
            <w:proofErr w:type="spellEnd"/>
            <w:r w:rsidRPr="00321057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 xml:space="preserve"> </w:t>
            </w:r>
            <w:proofErr w:type="spellStart"/>
            <w:r w:rsidRPr="00321057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>сёз</w:t>
            </w:r>
            <w:proofErr w:type="spellEnd"/>
            <w:r w:rsidRPr="00321057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 xml:space="preserve"> </w:t>
            </w:r>
            <w:proofErr w:type="spellStart"/>
            <w:r w:rsidRPr="00321057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>чешитлери</w:t>
            </w:r>
            <w:proofErr w:type="spellEnd"/>
            <w:r w:rsidRPr="00321057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 xml:space="preserve"> (НИ, </w:t>
            </w:r>
            <w:proofErr w:type="spellStart"/>
            <w:r w:rsidRPr="00321057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>К.иш</w:t>
            </w:r>
            <w:proofErr w:type="spellEnd"/>
            <w:r w:rsidRPr="00321057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>)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4DF2" w:rsidRPr="00321057" w:rsidRDefault="00934DF2" w:rsidP="00FA0952">
            <w:pPr>
              <w:spacing w:after="0"/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</w:pPr>
            <w:r w:rsidRPr="00321057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 xml:space="preserve">   5+1+1</w:t>
            </w:r>
          </w:p>
          <w:p w:rsidR="00934DF2" w:rsidRPr="00321057" w:rsidRDefault="00934DF2" w:rsidP="00FA0952">
            <w:pPr>
              <w:spacing w:after="0"/>
              <w:rPr>
                <w:rFonts w:ascii="Times New Roman" w:eastAsiaTheme="minorEastAsia" w:hAnsi="Times New Roman" w:cs="Times New Roman"/>
                <w:b/>
                <w:sz w:val="26"/>
                <w:szCs w:val="26"/>
                <w:lang w:eastAsia="ru-RU"/>
              </w:rPr>
            </w:pPr>
            <w:r w:rsidRPr="00321057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 xml:space="preserve">      </w:t>
            </w:r>
            <w:r w:rsidRPr="00321057">
              <w:rPr>
                <w:rFonts w:ascii="Times New Roman" w:eastAsiaTheme="minorEastAsia" w:hAnsi="Times New Roman" w:cs="Times New Roman"/>
                <w:b/>
                <w:sz w:val="26"/>
                <w:szCs w:val="26"/>
                <w:lang w:eastAsia="ru-RU"/>
              </w:rPr>
              <w:t>7</w:t>
            </w:r>
          </w:p>
        </w:tc>
      </w:tr>
      <w:tr w:rsidR="00934DF2" w:rsidRPr="00321057" w:rsidTr="00FA0952">
        <w:trPr>
          <w:trHeight w:val="198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DF2" w:rsidRPr="00321057" w:rsidRDefault="00934DF2" w:rsidP="00FA0952">
            <w:pPr>
              <w:autoSpaceDE w:val="0"/>
              <w:autoSpaceDN w:val="0"/>
              <w:adjustRightInd w:val="0"/>
              <w:ind w:left="113" w:right="113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321057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8.</w:t>
            </w:r>
          </w:p>
        </w:tc>
        <w:tc>
          <w:tcPr>
            <w:tcW w:w="6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4DF2" w:rsidRPr="00321057" w:rsidRDefault="00934DF2" w:rsidP="00FA0952">
            <w:pPr>
              <w:spacing w:after="0"/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</w:pPr>
            <w:r w:rsidRPr="00321057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 xml:space="preserve">   </w:t>
            </w:r>
            <w:proofErr w:type="spellStart"/>
            <w:r w:rsidRPr="00321057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>Йыллыкъ</w:t>
            </w:r>
            <w:proofErr w:type="spellEnd"/>
            <w:r w:rsidRPr="00321057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 xml:space="preserve"> </w:t>
            </w:r>
            <w:proofErr w:type="spellStart"/>
            <w:r w:rsidRPr="00321057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>текрарлав</w:t>
            </w:r>
            <w:proofErr w:type="spellEnd"/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4DF2" w:rsidRPr="00321057" w:rsidRDefault="00934DF2" w:rsidP="00FA0952">
            <w:pPr>
              <w:spacing w:after="0"/>
              <w:rPr>
                <w:rFonts w:ascii="Times New Roman" w:eastAsiaTheme="minorEastAsia" w:hAnsi="Times New Roman" w:cs="Times New Roman"/>
                <w:b/>
                <w:sz w:val="26"/>
                <w:szCs w:val="26"/>
                <w:lang w:eastAsia="ru-RU"/>
              </w:rPr>
            </w:pPr>
            <w:r w:rsidRPr="00321057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 xml:space="preserve">     </w:t>
            </w:r>
            <w:r w:rsidRPr="00321057">
              <w:rPr>
                <w:rFonts w:ascii="Times New Roman" w:eastAsiaTheme="minorEastAsia" w:hAnsi="Times New Roman" w:cs="Times New Roman"/>
                <w:b/>
                <w:sz w:val="26"/>
                <w:szCs w:val="26"/>
                <w:lang w:eastAsia="ru-RU"/>
              </w:rPr>
              <w:t>1</w:t>
            </w:r>
          </w:p>
        </w:tc>
      </w:tr>
    </w:tbl>
    <w:p w:rsidR="00934DF2" w:rsidRPr="00321057" w:rsidRDefault="00934DF2" w:rsidP="00934DF2">
      <w:pPr>
        <w:widowControl w:val="0"/>
        <w:spacing w:after="248" w:line="260" w:lineRule="exact"/>
        <w:ind w:left="-567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321057">
        <w:rPr>
          <w:rFonts w:ascii="Times New Roman" w:hAnsi="Times New Roman" w:cs="Times New Roman"/>
          <w:b/>
          <w:sz w:val="26"/>
          <w:szCs w:val="26"/>
        </w:rPr>
        <w:t xml:space="preserve">8 </w:t>
      </w:r>
      <w:proofErr w:type="spellStart"/>
      <w:r w:rsidRPr="00321057">
        <w:rPr>
          <w:rFonts w:ascii="Times New Roman" w:hAnsi="Times New Roman" w:cs="Times New Roman"/>
          <w:b/>
          <w:sz w:val="26"/>
          <w:szCs w:val="26"/>
        </w:rPr>
        <w:t>сыныф</w:t>
      </w:r>
      <w:proofErr w:type="spellEnd"/>
      <w:r w:rsidRPr="00321057">
        <w:rPr>
          <w:rFonts w:ascii="Times New Roman" w:hAnsi="Times New Roman" w:cs="Times New Roman"/>
          <w:b/>
          <w:sz w:val="26"/>
          <w:szCs w:val="26"/>
        </w:rPr>
        <w:t xml:space="preserve"> — 35 с.</w:t>
      </w:r>
    </w:p>
    <w:tbl>
      <w:tblPr>
        <w:tblpPr w:leftFromText="180" w:rightFromText="180" w:bottomFromText="200" w:vertAnchor="text" w:horzAnchor="margin" w:tblpY="130"/>
        <w:tblOverlap w:val="never"/>
        <w:tblW w:w="92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115"/>
        <w:gridCol w:w="6722"/>
        <w:gridCol w:w="1419"/>
      </w:tblGrid>
      <w:tr w:rsidR="00934DF2" w:rsidRPr="00321057" w:rsidTr="00FA0952">
        <w:trPr>
          <w:trHeight w:val="432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4DF2" w:rsidRPr="00321057" w:rsidRDefault="00934DF2" w:rsidP="00FA0952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321057"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ru-RU"/>
              </w:rPr>
              <w:t>№</w:t>
            </w:r>
          </w:p>
        </w:tc>
        <w:tc>
          <w:tcPr>
            <w:tcW w:w="6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4DF2" w:rsidRPr="00321057" w:rsidRDefault="00934DF2" w:rsidP="00FA0952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proofErr w:type="spellStart"/>
            <w:r w:rsidRPr="00321057"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ru-RU"/>
              </w:rPr>
              <w:t>Болюклернинъ</w:t>
            </w:r>
            <w:proofErr w:type="spellEnd"/>
            <w:r w:rsidRPr="00321057"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ru-RU"/>
              </w:rPr>
              <w:t xml:space="preserve"> </w:t>
            </w:r>
            <w:proofErr w:type="spellStart"/>
            <w:r w:rsidRPr="00321057"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ru-RU"/>
              </w:rPr>
              <w:t>ады</w:t>
            </w:r>
            <w:proofErr w:type="spellEnd"/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4DF2" w:rsidRPr="00321057" w:rsidRDefault="00934DF2" w:rsidP="00FA0952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proofErr w:type="spellStart"/>
            <w:r w:rsidRPr="00321057"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ru-RU"/>
              </w:rPr>
              <w:t>саат</w:t>
            </w:r>
            <w:proofErr w:type="spellEnd"/>
          </w:p>
        </w:tc>
      </w:tr>
      <w:tr w:rsidR="00934DF2" w:rsidRPr="00321057" w:rsidTr="00FA0952">
        <w:trPr>
          <w:trHeight w:val="216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DF2" w:rsidRPr="00321057" w:rsidRDefault="00934DF2" w:rsidP="00FA0952">
            <w:pPr>
              <w:autoSpaceDE w:val="0"/>
              <w:autoSpaceDN w:val="0"/>
              <w:adjustRightInd w:val="0"/>
              <w:ind w:right="113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321057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1.</w:t>
            </w:r>
          </w:p>
        </w:tc>
        <w:tc>
          <w:tcPr>
            <w:tcW w:w="6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4DF2" w:rsidRPr="00321057" w:rsidRDefault="00934DF2" w:rsidP="00FA0952">
            <w:pPr>
              <w:autoSpaceDE w:val="0"/>
              <w:autoSpaceDN w:val="0"/>
              <w:adjustRightInd w:val="0"/>
              <w:ind w:left="113" w:right="113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proofErr w:type="spellStart"/>
            <w:r w:rsidRPr="00321057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Кириш</w:t>
            </w:r>
            <w:proofErr w:type="spellEnd"/>
            <w:r w:rsidRPr="00321057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4DF2" w:rsidRPr="00321057" w:rsidRDefault="00934DF2" w:rsidP="00FA0952">
            <w:pPr>
              <w:autoSpaceDE w:val="0"/>
              <w:autoSpaceDN w:val="0"/>
              <w:adjustRightInd w:val="0"/>
              <w:ind w:left="571" w:right="-144" w:hanging="679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321057"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 xml:space="preserve">1 </w:t>
            </w:r>
          </w:p>
        </w:tc>
      </w:tr>
      <w:tr w:rsidR="00934DF2" w:rsidRPr="00321057" w:rsidTr="00FA0952">
        <w:trPr>
          <w:trHeight w:val="231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DF2" w:rsidRPr="00321057" w:rsidRDefault="00934DF2" w:rsidP="00FA0952">
            <w:pPr>
              <w:autoSpaceDE w:val="0"/>
              <w:autoSpaceDN w:val="0"/>
              <w:adjustRightInd w:val="0"/>
              <w:ind w:left="113" w:right="113"/>
              <w:rPr>
                <w:rFonts w:ascii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321057">
              <w:rPr>
                <w:rFonts w:ascii="Times New Roman" w:hAnsi="Times New Roman" w:cs="Times New Roman"/>
                <w:bCs/>
                <w:sz w:val="26"/>
                <w:szCs w:val="26"/>
                <w:lang w:eastAsia="ru-RU"/>
              </w:rPr>
              <w:t>2.</w:t>
            </w:r>
          </w:p>
        </w:tc>
        <w:tc>
          <w:tcPr>
            <w:tcW w:w="6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4DF2" w:rsidRPr="00321057" w:rsidRDefault="00934DF2" w:rsidP="00FA0952">
            <w:pPr>
              <w:keepNext/>
              <w:ind w:left="113" w:right="113"/>
              <w:outlineLvl w:val="3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321057">
              <w:rPr>
                <w:rFonts w:ascii="Times New Roman" w:hAnsi="Times New Roman" w:cs="Times New Roman"/>
                <w:bCs/>
                <w:sz w:val="26"/>
                <w:szCs w:val="26"/>
                <w:lang w:eastAsia="ru-RU"/>
              </w:rPr>
              <w:t xml:space="preserve">7 </w:t>
            </w:r>
            <w:proofErr w:type="spellStart"/>
            <w:r w:rsidRPr="00321057">
              <w:rPr>
                <w:rFonts w:ascii="Times New Roman" w:hAnsi="Times New Roman" w:cs="Times New Roman"/>
                <w:bCs/>
                <w:sz w:val="26"/>
                <w:szCs w:val="26"/>
                <w:lang w:eastAsia="ru-RU"/>
              </w:rPr>
              <w:t>сыныфта</w:t>
            </w:r>
            <w:proofErr w:type="spellEnd"/>
            <w:r w:rsidRPr="00321057">
              <w:rPr>
                <w:rFonts w:ascii="Times New Roman" w:hAnsi="Times New Roman" w:cs="Times New Roman"/>
                <w:bCs/>
                <w:sz w:val="26"/>
                <w:szCs w:val="26"/>
                <w:lang w:eastAsia="ru-RU"/>
              </w:rPr>
              <w:t xml:space="preserve"> </w:t>
            </w:r>
            <w:proofErr w:type="spellStart"/>
            <w:r w:rsidRPr="00321057">
              <w:rPr>
                <w:rFonts w:ascii="Times New Roman" w:hAnsi="Times New Roman" w:cs="Times New Roman"/>
                <w:bCs/>
                <w:sz w:val="26"/>
                <w:szCs w:val="26"/>
                <w:lang w:eastAsia="ru-RU"/>
              </w:rPr>
              <w:t>кечильген</w:t>
            </w:r>
            <w:proofErr w:type="spellEnd"/>
            <w:r w:rsidRPr="00321057">
              <w:rPr>
                <w:rFonts w:ascii="Times New Roman" w:hAnsi="Times New Roman" w:cs="Times New Roman"/>
                <w:bCs/>
                <w:sz w:val="26"/>
                <w:szCs w:val="26"/>
                <w:lang w:eastAsia="ru-RU"/>
              </w:rPr>
              <w:t xml:space="preserve"> </w:t>
            </w:r>
            <w:proofErr w:type="spellStart"/>
            <w:r w:rsidRPr="00321057">
              <w:rPr>
                <w:rFonts w:ascii="Times New Roman" w:hAnsi="Times New Roman" w:cs="Times New Roman"/>
                <w:bCs/>
                <w:sz w:val="26"/>
                <w:szCs w:val="26"/>
                <w:lang w:eastAsia="ru-RU"/>
              </w:rPr>
              <w:t>мевзуларны</w:t>
            </w:r>
            <w:proofErr w:type="spellEnd"/>
            <w:r w:rsidRPr="00321057">
              <w:rPr>
                <w:rFonts w:ascii="Times New Roman" w:hAnsi="Times New Roman" w:cs="Times New Roman"/>
                <w:bCs/>
                <w:sz w:val="26"/>
                <w:szCs w:val="26"/>
                <w:lang w:eastAsia="ru-RU"/>
              </w:rPr>
              <w:t xml:space="preserve"> </w:t>
            </w:r>
            <w:proofErr w:type="spellStart"/>
            <w:r w:rsidRPr="00321057">
              <w:rPr>
                <w:rFonts w:ascii="Times New Roman" w:hAnsi="Times New Roman" w:cs="Times New Roman"/>
                <w:bCs/>
                <w:sz w:val="26"/>
                <w:szCs w:val="26"/>
                <w:lang w:eastAsia="ru-RU"/>
              </w:rPr>
              <w:t>текрарлав</w:t>
            </w:r>
            <w:proofErr w:type="spellEnd"/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4DF2" w:rsidRPr="00321057" w:rsidRDefault="00934DF2" w:rsidP="00FA0952">
            <w:pPr>
              <w:keepNext/>
              <w:ind w:left="-108" w:right="-144"/>
              <w:jc w:val="center"/>
              <w:outlineLvl w:val="3"/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321057"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>2</w:t>
            </w:r>
          </w:p>
        </w:tc>
      </w:tr>
      <w:tr w:rsidR="00934DF2" w:rsidRPr="00321057" w:rsidTr="00FA0952">
        <w:trPr>
          <w:trHeight w:val="247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DF2" w:rsidRPr="00321057" w:rsidRDefault="00934DF2" w:rsidP="00FA0952">
            <w:pPr>
              <w:autoSpaceDE w:val="0"/>
              <w:autoSpaceDN w:val="0"/>
              <w:adjustRightInd w:val="0"/>
              <w:ind w:left="113" w:right="113"/>
              <w:rPr>
                <w:rFonts w:ascii="Times New Roman" w:hAnsi="Times New Roman" w:cs="Times New Roman"/>
                <w:iCs/>
                <w:sz w:val="26"/>
                <w:szCs w:val="26"/>
                <w:lang w:eastAsia="ru-RU"/>
              </w:rPr>
            </w:pPr>
            <w:r w:rsidRPr="00321057">
              <w:rPr>
                <w:rFonts w:ascii="Times New Roman" w:hAnsi="Times New Roman" w:cs="Times New Roman"/>
                <w:iCs/>
                <w:sz w:val="26"/>
                <w:szCs w:val="26"/>
                <w:lang w:eastAsia="ru-RU"/>
              </w:rPr>
              <w:t>3.</w:t>
            </w:r>
          </w:p>
        </w:tc>
        <w:tc>
          <w:tcPr>
            <w:tcW w:w="6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4DF2" w:rsidRPr="00321057" w:rsidRDefault="00934DF2" w:rsidP="00FA0952">
            <w:pPr>
              <w:autoSpaceDE w:val="0"/>
              <w:autoSpaceDN w:val="0"/>
              <w:adjustRightInd w:val="0"/>
              <w:ind w:left="113" w:right="113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proofErr w:type="spellStart"/>
            <w:r w:rsidRPr="00321057">
              <w:rPr>
                <w:rFonts w:ascii="Times New Roman" w:hAnsi="Times New Roman" w:cs="Times New Roman"/>
                <w:sz w:val="26"/>
                <w:szCs w:val="26"/>
              </w:rPr>
              <w:t>Сёз</w:t>
            </w:r>
            <w:proofErr w:type="spellEnd"/>
            <w:r w:rsidRPr="00321057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321057">
              <w:rPr>
                <w:rFonts w:ascii="Times New Roman" w:hAnsi="Times New Roman" w:cs="Times New Roman"/>
                <w:sz w:val="26"/>
                <w:szCs w:val="26"/>
              </w:rPr>
              <w:t>бирикмелери</w:t>
            </w:r>
            <w:proofErr w:type="spellEnd"/>
            <w:r w:rsidRPr="00321057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321057">
              <w:rPr>
                <w:rFonts w:ascii="Times New Roman" w:hAnsi="Times New Roman" w:cs="Times New Roman"/>
                <w:sz w:val="26"/>
                <w:szCs w:val="26"/>
              </w:rPr>
              <w:t>ве</w:t>
            </w:r>
            <w:proofErr w:type="spellEnd"/>
            <w:r w:rsidRPr="00321057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321057">
              <w:rPr>
                <w:rFonts w:ascii="Times New Roman" w:hAnsi="Times New Roman" w:cs="Times New Roman"/>
                <w:sz w:val="26"/>
                <w:szCs w:val="26"/>
              </w:rPr>
              <w:t>джумле</w:t>
            </w:r>
            <w:proofErr w:type="spellEnd"/>
            <w:r w:rsidRPr="00321057">
              <w:rPr>
                <w:rFonts w:ascii="Times New Roman" w:hAnsi="Times New Roman" w:cs="Times New Roman"/>
                <w:sz w:val="26"/>
                <w:szCs w:val="26"/>
              </w:rPr>
              <w:t xml:space="preserve"> (</w:t>
            </w:r>
            <w:proofErr w:type="spellStart"/>
            <w:r w:rsidRPr="00321057">
              <w:rPr>
                <w:rFonts w:ascii="Times New Roman" w:hAnsi="Times New Roman" w:cs="Times New Roman"/>
                <w:sz w:val="26"/>
                <w:szCs w:val="26"/>
              </w:rPr>
              <w:t>К.иш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>, НИ</w:t>
            </w:r>
            <w:r w:rsidRPr="00321057">
              <w:rPr>
                <w:rFonts w:ascii="Times New Roman" w:hAnsi="Times New Roman" w:cs="Times New Roman"/>
                <w:sz w:val="26"/>
                <w:szCs w:val="26"/>
              </w:rPr>
              <w:t>)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4DF2" w:rsidRPr="00321057" w:rsidRDefault="00934DF2" w:rsidP="00FA0952">
            <w:pPr>
              <w:spacing w:after="120"/>
              <w:ind w:left="113" w:right="113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4</w:t>
            </w:r>
            <w:r w:rsidRPr="00321057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+1</w:t>
            </w: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+1</w:t>
            </w:r>
          </w:p>
          <w:p w:rsidR="00934DF2" w:rsidRPr="00321057" w:rsidRDefault="00934DF2" w:rsidP="00FA0952">
            <w:pPr>
              <w:spacing w:after="120"/>
              <w:ind w:left="113" w:right="113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321057"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>6</w:t>
            </w:r>
          </w:p>
        </w:tc>
      </w:tr>
      <w:tr w:rsidR="00934DF2" w:rsidRPr="00321057" w:rsidTr="00FA0952">
        <w:trPr>
          <w:trHeight w:val="216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DF2" w:rsidRPr="00321057" w:rsidRDefault="00934DF2" w:rsidP="00FA0952">
            <w:pPr>
              <w:autoSpaceDE w:val="0"/>
              <w:autoSpaceDN w:val="0"/>
              <w:adjustRightInd w:val="0"/>
              <w:ind w:left="113" w:right="113"/>
              <w:rPr>
                <w:rFonts w:ascii="Times New Roman" w:hAnsi="Times New Roman" w:cs="Times New Roman"/>
                <w:iCs/>
                <w:sz w:val="26"/>
                <w:szCs w:val="26"/>
                <w:lang w:eastAsia="ru-RU"/>
              </w:rPr>
            </w:pPr>
            <w:r w:rsidRPr="00321057">
              <w:rPr>
                <w:rFonts w:ascii="Times New Roman" w:hAnsi="Times New Roman" w:cs="Times New Roman"/>
                <w:iCs/>
                <w:sz w:val="26"/>
                <w:szCs w:val="26"/>
                <w:lang w:eastAsia="ru-RU"/>
              </w:rPr>
              <w:t>4.</w:t>
            </w:r>
          </w:p>
        </w:tc>
        <w:tc>
          <w:tcPr>
            <w:tcW w:w="6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4DF2" w:rsidRPr="00321057" w:rsidRDefault="00934DF2" w:rsidP="00FA0952">
            <w:pPr>
              <w:autoSpaceDE w:val="0"/>
              <w:autoSpaceDN w:val="0"/>
              <w:adjustRightInd w:val="0"/>
              <w:ind w:right="113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321057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 </w:t>
            </w:r>
            <w:proofErr w:type="spellStart"/>
            <w:r w:rsidRPr="00321057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Джумленинъ</w:t>
            </w:r>
            <w:proofErr w:type="spellEnd"/>
            <w:r w:rsidRPr="00321057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proofErr w:type="gramStart"/>
            <w:r w:rsidRPr="00321057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баш</w:t>
            </w:r>
            <w:proofErr w:type="gramEnd"/>
            <w:r w:rsidRPr="00321057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proofErr w:type="spellStart"/>
            <w:r w:rsidRPr="00321057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ве</w:t>
            </w:r>
            <w:proofErr w:type="spellEnd"/>
            <w:r w:rsidRPr="00321057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proofErr w:type="spellStart"/>
            <w:r w:rsidRPr="00321057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экинджи</w:t>
            </w:r>
            <w:proofErr w:type="spellEnd"/>
            <w:r w:rsidRPr="00321057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proofErr w:type="spellStart"/>
            <w:r w:rsidRPr="00321057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дередже</w:t>
            </w:r>
            <w:proofErr w:type="spellEnd"/>
            <w:r w:rsidRPr="00321057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proofErr w:type="spellStart"/>
            <w:r w:rsidRPr="00321057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азалары</w:t>
            </w:r>
            <w:proofErr w:type="spellEnd"/>
            <w:r w:rsidRPr="00321057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(НИ, </w:t>
            </w:r>
            <w:proofErr w:type="spellStart"/>
            <w:r w:rsidRPr="00321057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К.иш</w:t>
            </w:r>
            <w:proofErr w:type="spellEnd"/>
            <w:r w:rsidRPr="00321057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)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4DF2" w:rsidRPr="00321057" w:rsidRDefault="00934DF2" w:rsidP="00FA0952">
            <w:pPr>
              <w:keepNext/>
              <w:widowControl w:val="0"/>
              <w:ind w:left="113" w:right="113"/>
              <w:jc w:val="center"/>
              <w:outlineLvl w:val="2"/>
              <w:rPr>
                <w:rFonts w:ascii="Times New Roman" w:hAnsi="Times New Roman" w:cs="Times New Roman"/>
                <w:iCs/>
                <w:sz w:val="26"/>
                <w:szCs w:val="26"/>
                <w:lang w:eastAsia="ru-RU"/>
              </w:rPr>
            </w:pPr>
            <w:r w:rsidRPr="00321057">
              <w:rPr>
                <w:rFonts w:ascii="Times New Roman" w:hAnsi="Times New Roman" w:cs="Times New Roman"/>
                <w:iCs/>
                <w:sz w:val="26"/>
                <w:szCs w:val="26"/>
                <w:lang w:eastAsia="ru-RU"/>
              </w:rPr>
              <w:t>6+1+1</w:t>
            </w:r>
          </w:p>
          <w:p w:rsidR="00934DF2" w:rsidRPr="00321057" w:rsidRDefault="00934DF2" w:rsidP="00FA0952">
            <w:pPr>
              <w:keepNext/>
              <w:widowControl w:val="0"/>
              <w:ind w:left="113" w:right="113"/>
              <w:jc w:val="center"/>
              <w:outlineLvl w:val="2"/>
              <w:rPr>
                <w:rFonts w:ascii="Times New Roman" w:hAnsi="Times New Roman" w:cs="Times New Roman"/>
                <w:b/>
                <w:iCs/>
                <w:sz w:val="26"/>
                <w:szCs w:val="26"/>
                <w:lang w:eastAsia="ru-RU"/>
              </w:rPr>
            </w:pPr>
            <w:r w:rsidRPr="00321057">
              <w:rPr>
                <w:rFonts w:ascii="Times New Roman" w:hAnsi="Times New Roman" w:cs="Times New Roman"/>
                <w:b/>
                <w:iCs/>
                <w:sz w:val="26"/>
                <w:szCs w:val="26"/>
                <w:lang w:eastAsia="ru-RU"/>
              </w:rPr>
              <w:t>8</w:t>
            </w:r>
          </w:p>
        </w:tc>
      </w:tr>
      <w:tr w:rsidR="00934DF2" w:rsidRPr="00321057" w:rsidTr="00FA0952">
        <w:trPr>
          <w:trHeight w:val="216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DF2" w:rsidRPr="00321057" w:rsidRDefault="00934DF2" w:rsidP="00FA0952">
            <w:pPr>
              <w:autoSpaceDE w:val="0"/>
              <w:autoSpaceDN w:val="0"/>
              <w:adjustRightInd w:val="0"/>
              <w:ind w:left="113" w:right="113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321057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5.</w:t>
            </w:r>
          </w:p>
        </w:tc>
        <w:tc>
          <w:tcPr>
            <w:tcW w:w="6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4DF2" w:rsidRPr="00321057" w:rsidRDefault="00934DF2" w:rsidP="00FA0952">
            <w:pPr>
              <w:ind w:right="113"/>
              <w:rPr>
                <w:rFonts w:ascii="Times New Roman" w:hAnsi="Times New Roman" w:cs="Times New Roman"/>
                <w:bCs/>
                <w:sz w:val="26"/>
                <w:szCs w:val="26"/>
                <w:lang w:eastAsia="ru-RU"/>
              </w:rPr>
            </w:pPr>
            <w:proofErr w:type="spellStart"/>
            <w:r w:rsidRPr="00321057">
              <w:rPr>
                <w:rFonts w:ascii="Times New Roman" w:hAnsi="Times New Roman" w:cs="Times New Roman"/>
                <w:bCs/>
                <w:sz w:val="26"/>
                <w:szCs w:val="26"/>
                <w:lang w:eastAsia="ru-RU"/>
              </w:rPr>
              <w:t>Муреккеплешкен</w:t>
            </w:r>
            <w:proofErr w:type="spellEnd"/>
            <w:r w:rsidRPr="00321057">
              <w:rPr>
                <w:rFonts w:ascii="Times New Roman" w:hAnsi="Times New Roman" w:cs="Times New Roman"/>
                <w:bCs/>
                <w:sz w:val="26"/>
                <w:szCs w:val="26"/>
                <w:lang w:eastAsia="ru-RU"/>
              </w:rPr>
              <w:t xml:space="preserve"> </w:t>
            </w:r>
            <w:proofErr w:type="spellStart"/>
            <w:r w:rsidRPr="00321057">
              <w:rPr>
                <w:rFonts w:ascii="Times New Roman" w:hAnsi="Times New Roman" w:cs="Times New Roman"/>
                <w:bCs/>
                <w:sz w:val="26"/>
                <w:szCs w:val="26"/>
                <w:lang w:eastAsia="ru-RU"/>
              </w:rPr>
              <w:t>джумлелер</w:t>
            </w:r>
            <w:proofErr w:type="spellEnd"/>
            <w:r w:rsidRPr="00321057">
              <w:rPr>
                <w:rFonts w:ascii="Times New Roman" w:hAnsi="Times New Roman" w:cs="Times New Roman"/>
                <w:bCs/>
                <w:sz w:val="26"/>
                <w:szCs w:val="26"/>
                <w:lang w:eastAsia="ru-RU"/>
              </w:rPr>
              <w:t xml:space="preserve"> (К.иш-2, НИ-2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  <w:lang w:eastAsia="ru-RU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bCs/>
                <w:sz w:val="26"/>
                <w:szCs w:val="26"/>
                <w:lang w:eastAsia="ru-RU"/>
              </w:rPr>
              <w:t>К.инша</w:t>
            </w:r>
            <w:proofErr w:type="spellEnd"/>
            <w:r w:rsidRPr="00321057">
              <w:rPr>
                <w:rFonts w:ascii="Times New Roman" w:hAnsi="Times New Roman" w:cs="Times New Roman"/>
                <w:bCs/>
                <w:sz w:val="26"/>
                <w:szCs w:val="26"/>
                <w:lang w:eastAsia="ru-RU"/>
              </w:rPr>
              <w:t>)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4DF2" w:rsidRPr="00321057" w:rsidRDefault="00934DF2" w:rsidP="00FA0952">
            <w:pPr>
              <w:ind w:right="113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12</w:t>
            </w:r>
            <w:r w:rsidRPr="00321057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+2+2</w:t>
            </w: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+1</w:t>
            </w:r>
          </w:p>
          <w:p w:rsidR="00934DF2" w:rsidRPr="00321057" w:rsidRDefault="00934DF2" w:rsidP="00FA0952">
            <w:pPr>
              <w:ind w:right="113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321057"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>17</w:t>
            </w:r>
          </w:p>
        </w:tc>
      </w:tr>
      <w:tr w:rsidR="00934DF2" w:rsidRPr="00321057" w:rsidTr="00FA0952">
        <w:trPr>
          <w:trHeight w:val="216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DF2" w:rsidRPr="00321057" w:rsidRDefault="00934DF2" w:rsidP="00FA0952">
            <w:pPr>
              <w:autoSpaceDE w:val="0"/>
              <w:autoSpaceDN w:val="0"/>
              <w:adjustRightInd w:val="0"/>
              <w:ind w:left="113" w:right="113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321057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6.</w:t>
            </w:r>
          </w:p>
        </w:tc>
        <w:tc>
          <w:tcPr>
            <w:tcW w:w="6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4DF2" w:rsidRPr="00321057" w:rsidRDefault="00934DF2" w:rsidP="00FA0952">
            <w:pPr>
              <w:ind w:right="113"/>
              <w:rPr>
                <w:rFonts w:ascii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321057">
              <w:rPr>
                <w:rFonts w:ascii="Times New Roman" w:hAnsi="Times New Roman" w:cs="Times New Roman"/>
                <w:bCs/>
                <w:sz w:val="26"/>
                <w:szCs w:val="26"/>
                <w:lang w:eastAsia="ru-RU"/>
              </w:rPr>
              <w:t xml:space="preserve"> </w:t>
            </w:r>
            <w:proofErr w:type="spellStart"/>
            <w:r w:rsidRPr="00321057">
              <w:rPr>
                <w:rFonts w:ascii="Times New Roman" w:hAnsi="Times New Roman" w:cs="Times New Roman"/>
                <w:bCs/>
                <w:sz w:val="26"/>
                <w:szCs w:val="26"/>
                <w:lang w:eastAsia="ru-RU"/>
              </w:rPr>
              <w:t>Йыллыкъ</w:t>
            </w:r>
            <w:proofErr w:type="spellEnd"/>
            <w:r w:rsidRPr="00321057">
              <w:rPr>
                <w:rFonts w:ascii="Times New Roman" w:hAnsi="Times New Roman" w:cs="Times New Roman"/>
                <w:bCs/>
                <w:sz w:val="26"/>
                <w:szCs w:val="26"/>
                <w:lang w:eastAsia="ru-RU"/>
              </w:rPr>
              <w:t xml:space="preserve"> </w:t>
            </w:r>
            <w:proofErr w:type="spellStart"/>
            <w:r w:rsidRPr="00321057">
              <w:rPr>
                <w:rFonts w:ascii="Times New Roman" w:hAnsi="Times New Roman" w:cs="Times New Roman"/>
                <w:bCs/>
                <w:sz w:val="26"/>
                <w:szCs w:val="26"/>
                <w:lang w:eastAsia="ru-RU"/>
              </w:rPr>
              <w:t>текрарлав</w:t>
            </w:r>
            <w:proofErr w:type="spellEnd"/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4DF2" w:rsidRPr="00321057" w:rsidRDefault="00934DF2" w:rsidP="00FA0952">
            <w:pPr>
              <w:ind w:right="113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321057"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>1</w:t>
            </w:r>
          </w:p>
        </w:tc>
      </w:tr>
    </w:tbl>
    <w:p w:rsidR="00934DF2" w:rsidRPr="00321057" w:rsidRDefault="00934DF2" w:rsidP="00934DF2">
      <w:pPr>
        <w:ind w:left="-426"/>
        <w:jc w:val="center"/>
        <w:rPr>
          <w:sz w:val="26"/>
          <w:szCs w:val="26"/>
        </w:rPr>
      </w:pPr>
    </w:p>
    <w:p w:rsidR="00934DF2" w:rsidRPr="00321057" w:rsidRDefault="00934DF2" w:rsidP="00934DF2">
      <w:pPr>
        <w:ind w:left="-426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321057">
        <w:rPr>
          <w:rFonts w:ascii="Times New Roman" w:hAnsi="Times New Roman" w:cs="Times New Roman"/>
          <w:b/>
          <w:sz w:val="26"/>
          <w:szCs w:val="26"/>
        </w:rPr>
        <w:t xml:space="preserve">9 </w:t>
      </w:r>
      <w:proofErr w:type="spellStart"/>
      <w:r w:rsidRPr="00321057">
        <w:rPr>
          <w:rFonts w:ascii="Times New Roman" w:hAnsi="Times New Roman" w:cs="Times New Roman"/>
          <w:b/>
          <w:sz w:val="26"/>
          <w:szCs w:val="26"/>
        </w:rPr>
        <w:t>сыныф</w:t>
      </w:r>
      <w:proofErr w:type="spellEnd"/>
      <w:r w:rsidRPr="00321057">
        <w:rPr>
          <w:rFonts w:ascii="Times New Roman" w:hAnsi="Times New Roman" w:cs="Times New Roman"/>
          <w:b/>
          <w:sz w:val="26"/>
          <w:szCs w:val="26"/>
        </w:rPr>
        <w:t xml:space="preserve"> — 35 с.</w:t>
      </w:r>
    </w:p>
    <w:tbl>
      <w:tblPr>
        <w:tblpPr w:leftFromText="180" w:rightFromText="180" w:vertAnchor="text" w:horzAnchor="margin" w:tblpY="150"/>
        <w:tblOverlap w:val="never"/>
        <w:tblW w:w="93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135"/>
        <w:gridCol w:w="6798"/>
        <w:gridCol w:w="1369"/>
      </w:tblGrid>
      <w:tr w:rsidR="00934DF2" w:rsidRPr="00321057" w:rsidTr="00FA0952">
        <w:trPr>
          <w:trHeight w:val="369"/>
        </w:trPr>
        <w:tc>
          <w:tcPr>
            <w:tcW w:w="1135" w:type="dxa"/>
            <w:hideMark/>
          </w:tcPr>
          <w:p w:rsidR="00934DF2" w:rsidRPr="00321057" w:rsidRDefault="00934DF2" w:rsidP="00FA0952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321057"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ru-RU"/>
              </w:rPr>
              <w:t>№</w:t>
            </w:r>
          </w:p>
        </w:tc>
        <w:tc>
          <w:tcPr>
            <w:tcW w:w="6798" w:type="dxa"/>
            <w:hideMark/>
          </w:tcPr>
          <w:p w:rsidR="00934DF2" w:rsidRPr="00321057" w:rsidRDefault="00934DF2" w:rsidP="00FA0952">
            <w:pPr>
              <w:autoSpaceDE w:val="0"/>
              <w:autoSpaceDN w:val="0"/>
              <w:adjustRightInd w:val="0"/>
              <w:ind w:left="113" w:right="113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proofErr w:type="spellStart"/>
            <w:r w:rsidRPr="00321057"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ru-RU"/>
              </w:rPr>
              <w:t>Болюклернинъ</w:t>
            </w:r>
            <w:proofErr w:type="spellEnd"/>
            <w:r w:rsidRPr="00321057"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ru-RU"/>
              </w:rPr>
              <w:t xml:space="preserve"> </w:t>
            </w:r>
            <w:proofErr w:type="spellStart"/>
            <w:r w:rsidRPr="00321057"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ru-RU"/>
              </w:rPr>
              <w:t>ады</w:t>
            </w:r>
            <w:proofErr w:type="spellEnd"/>
          </w:p>
        </w:tc>
        <w:tc>
          <w:tcPr>
            <w:tcW w:w="1369" w:type="dxa"/>
            <w:hideMark/>
          </w:tcPr>
          <w:p w:rsidR="00934DF2" w:rsidRPr="00321057" w:rsidRDefault="00934DF2" w:rsidP="00FA0952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proofErr w:type="spellStart"/>
            <w:r w:rsidRPr="00321057"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ru-RU"/>
              </w:rPr>
              <w:t>саат</w:t>
            </w:r>
            <w:proofErr w:type="spellEnd"/>
          </w:p>
        </w:tc>
      </w:tr>
      <w:tr w:rsidR="00934DF2" w:rsidRPr="00321057" w:rsidTr="00FA0952">
        <w:trPr>
          <w:trHeight w:val="185"/>
        </w:trPr>
        <w:tc>
          <w:tcPr>
            <w:tcW w:w="1135" w:type="dxa"/>
          </w:tcPr>
          <w:p w:rsidR="00934DF2" w:rsidRPr="00321057" w:rsidRDefault="00934DF2" w:rsidP="00FA0952">
            <w:pPr>
              <w:autoSpaceDE w:val="0"/>
              <w:autoSpaceDN w:val="0"/>
              <w:adjustRightInd w:val="0"/>
              <w:ind w:right="113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321057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     1.</w:t>
            </w:r>
          </w:p>
        </w:tc>
        <w:tc>
          <w:tcPr>
            <w:tcW w:w="6798" w:type="dxa"/>
            <w:hideMark/>
          </w:tcPr>
          <w:p w:rsidR="00934DF2" w:rsidRPr="00321057" w:rsidRDefault="00934DF2" w:rsidP="00FA0952">
            <w:pPr>
              <w:autoSpaceDE w:val="0"/>
              <w:autoSpaceDN w:val="0"/>
              <w:adjustRightInd w:val="0"/>
              <w:ind w:left="113" w:right="113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proofErr w:type="spellStart"/>
            <w:r w:rsidRPr="00321057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Кириш</w:t>
            </w:r>
            <w:proofErr w:type="spellEnd"/>
          </w:p>
        </w:tc>
        <w:tc>
          <w:tcPr>
            <w:tcW w:w="1369" w:type="dxa"/>
            <w:hideMark/>
          </w:tcPr>
          <w:p w:rsidR="00934DF2" w:rsidRPr="00321057" w:rsidRDefault="00934DF2" w:rsidP="00FA0952">
            <w:pPr>
              <w:autoSpaceDE w:val="0"/>
              <w:autoSpaceDN w:val="0"/>
              <w:adjustRightInd w:val="0"/>
              <w:ind w:left="571" w:right="-144" w:hanging="679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321057"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 xml:space="preserve">1 </w:t>
            </w:r>
          </w:p>
        </w:tc>
      </w:tr>
      <w:tr w:rsidR="00934DF2" w:rsidRPr="00321057" w:rsidTr="00FA0952">
        <w:trPr>
          <w:trHeight w:val="197"/>
        </w:trPr>
        <w:tc>
          <w:tcPr>
            <w:tcW w:w="1135" w:type="dxa"/>
          </w:tcPr>
          <w:p w:rsidR="00934DF2" w:rsidRPr="00321057" w:rsidRDefault="00934DF2" w:rsidP="00FA0952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321057">
              <w:rPr>
                <w:rFonts w:ascii="Times New Roman" w:hAnsi="Times New Roman" w:cs="Times New Roman"/>
                <w:bCs/>
                <w:sz w:val="26"/>
                <w:szCs w:val="26"/>
                <w:lang w:eastAsia="ru-RU"/>
              </w:rPr>
              <w:lastRenderedPageBreak/>
              <w:t>2.</w:t>
            </w:r>
          </w:p>
        </w:tc>
        <w:tc>
          <w:tcPr>
            <w:tcW w:w="6798" w:type="dxa"/>
            <w:hideMark/>
          </w:tcPr>
          <w:p w:rsidR="00934DF2" w:rsidRPr="00321057" w:rsidRDefault="00934DF2" w:rsidP="00FA0952">
            <w:pPr>
              <w:keepNext/>
              <w:ind w:left="113" w:right="113"/>
              <w:outlineLvl w:val="3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321057">
              <w:rPr>
                <w:rFonts w:ascii="Times New Roman" w:hAnsi="Times New Roman" w:cs="Times New Roman"/>
                <w:bCs/>
                <w:sz w:val="26"/>
                <w:szCs w:val="26"/>
                <w:lang w:eastAsia="ru-RU"/>
              </w:rPr>
              <w:t xml:space="preserve">8 </w:t>
            </w:r>
            <w:proofErr w:type="spellStart"/>
            <w:r w:rsidRPr="00321057">
              <w:rPr>
                <w:rFonts w:ascii="Times New Roman" w:hAnsi="Times New Roman" w:cs="Times New Roman"/>
                <w:bCs/>
                <w:sz w:val="26"/>
                <w:szCs w:val="26"/>
                <w:lang w:eastAsia="ru-RU"/>
              </w:rPr>
              <w:t>сыныфта</w:t>
            </w:r>
            <w:proofErr w:type="spellEnd"/>
            <w:r w:rsidRPr="00321057">
              <w:rPr>
                <w:rFonts w:ascii="Times New Roman" w:hAnsi="Times New Roman" w:cs="Times New Roman"/>
                <w:bCs/>
                <w:sz w:val="26"/>
                <w:szCs w:val="26"/>
                <w:lang w:eastAsia="ru-RU"/>
              </w:rPr>
              <w:t xml:space="preserve"> </w:t>
            </w:r>
            <w:proofErr w:type="spellStart"/>
            <w:r w:rsidRPr="00321057">
              <w:rPr>
                <w:rFonts w:ascii="Times New Roman" w:hAnsi="Times New Roman" w:cs="Times New Roman"/>
                <w:bCs/>
                <w:sz w:val="26"/>
                <w:szCs w:val="26"/>
                <w:lang w:eastAsia="ru-RU"/>
              </w:rPr>
              <w:t>кечильген</w:t>
            </w:r>
            <w:proofErr w:type="spellEnd"/>
            <w:r w:rsidRPr="00321057">
              <w:rPr>
                <w:rFonts w:ascii="Times New Roman" w:hAnsi="Times New Roman" w:cs="Times New Roman"/>
                <w:bCs/>
                <w:sz w:val="26"/>
                <w:szCs w:val="26"/>
                <w:lang w:eastAsia="ru-RU"/>
              </w:rPr>
              <w:t xml:space="preserve"> </w:t>
            </w:r>
            <w:proofErr w:type="spellStart"/>
            <w:r w:rsidRPr="00321057">
              <w:rPr>
                <w:rFonts w:ascii="Times New Roman" w:hAnsi="Times New Roman" w:cs="Times New Roman"/>
                <w:bCs/>
                <w:sz w:val="26"/>
                <w:szCs w:val="26"/>
                <w:lang w:eastAsia="ru-RU"/>
              </w:rPr>
              <w:t>мевзуларны</w:t>
            </w:r>
            <w:proofErr w:type="spellEnd"/>
            <w:r w:rsidRPr="00321057">
              <w:rPr>
                <w:rFonts w:ascii="Times New Roman" w:hAnsi="Times New Roman" w:cs="Times New Roman"/>
                <w:bCs/>
                <w:sz w:val="26"/>
                <w:szCs w:val="26"/>
                <w:lang w:eastAsia="ru-RU"/>
              </w:rPr>
              <w:t xml:space="preserve"> </w:t>
            </w:r>
            <w:proofErr w:type="spellStart"/>
            <w:r w:rsidRPr="00321057">
              <w:rPr>
                <w:rFonts w:ascii="Times New Roman" w:hAnsi="Times New Roman" w:cs="Times New Roman"/>
                <w:bCs/>
                <w:sz w:val="26"/>
                <w:szCs w:val="26"/>
                <w:lang w:eastAsia="ru-RU"/>
              </w:rPr>
              <w:t>текрарлав</w:t>
            </w:r>
            <w:proofErr w:type="spellEnd"/>
            <w:r w:rsidRPr="00321057">
              <w:rPr>
                <w:rFonts w:ascii="Times New Roman" w:hAnsi="Times New Roman" w:cs="Times New Roman"/>
                <w:bCs/>
                <w:sz w:val="26"/>
                <w:szCs w:val="26"/>
                <w:lang w:eastAsia="ru-RU"/>
              </w:rPr>
              <w:t xml:space="preserve"> (</w:t>
            </w:r>
            <w:proofErr w:type="spellStart"/>
            <w:r w:rsidRPr="00321057">
              <w:rPr>
                <w:rFonts w:ascii="Times New Roman" w:hAnsi="Times New Roman" w:cs="Times New Roman"/>
                <w:bCs/>
                <w:sz w:val="26"/>
                <w:szCs w:val="26"/>
                <w:lang w:eastAsia="ru-RU"/>
              </w:rPr>
              <w:t>К.иш</w:t>
            </w:r>
            <w:proofErr w:type="spellEnd"/>
            <w:r w:rsidRPr="00321057">
              <w:rPr>
                <w:rFonts w:ascii="Times New Roman" w:hAnsi="Times New Roman" w:cs="Times New Roman"/>
                <w:bCs/>
                <w:sz w:val="26"/>
                <w:szCs w:val="26"/>
                <w:lang w:eastAsia="ru-RU"/>
              </w:rPr>
              <w:t>, НИ)</w:t>
            </w:r>
          </w:p>
        </w:tc>
        <w:tc>
          <w:tcPr>
            <w:tcW w:w="1369" w:type="dxa"/>
            <w:hideMark/>
          </w:tcPr>
          <w:p w:rsidR="00934DF2" w:rsidRPr="00321057" w:rsidRDefault="00934DF2" w:rsidP="00FA0952">
            <w:pPr>
              <w:keepNext/>
              <w:ind w:left="-108" w:right="-144"/>
              <w:jc w:val="center"/>
              <w:outlineLvl w:val="3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321057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5+1+1</w:t>
            </w:r>
          </w:p>
          <w:p w:rsidR="00934DF2" w:rsidRPr="00321057" w:rsidRDefault="00934DF2" w:rsidP="00FA0952">
            <w:pPr>
              <w:keepNext/>
              <w:ind w:left="-108" w:right="-144"/>
              <w:jc w:val="center"/>
              <w:outlineLvl w:val="3"/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321057"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>7</w:t>
            </w:r>
          </w:p>
        </w:tc>
      </w:tr>
      <w:tr w:rsidR="00934DF2" w:rsidRPr="00321057" w:rsidTr="00FA0952">
        <w:trPr>
          <w:trHeight w:val="210"/>
        </w:trPr>
        <w:tc>
          <w:tcPr>
            <w:tcW w:w="1135" w:type="dxa"/>
          </w:tcPr>
          <w:p w:rsidR="00934DF2" w:rsidRPr="00321057" w:rsidRDefault="00934DF2" w:rsidP="00FA0952">
            <w:pPr>
              <w:autoSpaceDE w:val="0"/>
              <w:autoSpaceDN w:val="0"/>
              <w:adjustRightInd w:val="0"/>
              <w:ind w:left="113" w:right="113"/>
              <w:rPr>
                <w:rFonts w:ascii="Times New Roman" w:hAnsi="Times New Roman" w:cs="Times New Roman"/>
                <w:iCs/>
                <w:sz w:val="26"/>
                <w:szCs w:val="26"/>
                <w:lang w:eastAsia="ru-RU"/>
              </w:rPr>
            </w:pPr>
            <w:r w:rsidRPr="00321057">
              <w:rPr>
                <w:rFonts w:ascii="Times New Roman" w:hAnsi="Times New Roman" w:cs="Times New Roman"/>
                <w:iCs/>
                <w:sz w:val="26"/>
                <w:szCs w:val="26"/>
                <w:lang w:eastAsia="ru-RU"/>
              </w:rPr>
              <w:t xml:space="preserve">    3.</w:t>
            </w:r>
          </w:p>
        </w:tc>
        <w:tc>
          <w:tcPr>
            <w:tcW w:w="6798" w:type="dxa"/>
            <w:hideMark/>
          </w:tcPr>
          <w:p w:rsidR="00934DF2" w:rsidRPr="00321057" w:rsidRDefault="00934DF2" w:rsidP="00FA0952">
            <w:pPr>
              <w:autoSpaceDE w:val="0"/>
              <w:autoSpaceDN w:val="0"/>
              <w:adjustRightInd w:val="0"/>
              <w:ind w:left="113" w:right="113"/>
              <w:rPr>
                <w:rFonts w:ascii="Times New Roman" w:hAnsi="Times New Roman" w:cs="Times New Roman"/>
                <w:sz w:val="26"/>
                <w:szCs w:val="26"/>
              </w:rPr>
            </w:pPr>
            <w:r w:rsidRPr="00321057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321057">
              <w:rPr>
                <w:rFonts w:ascii="Times New Roman" w:hAnsi="Times New Roman" w:cs="Times New Roman"/>
                <w:sz w:val="26"/>
                <w:szCs w:val="26"/>
              </w:rPr>
              <w:t>Муреккеп</w:t>
            </w:r>
            <w:proofErr w:type="spellEnd"/>
            <w:r w:rsidRPr="00321057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321057">
              <w:rPr>
                <w:rFonts w:ascii="Times New Roman" w:hAnsi="Times New Roman" w:cs="Times New Roman"/>
                <w:sz w:val="26"/>
                <w:szCs w:val="26"/>
              </w:rPr>
              <w:t>джумле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Беян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>)</w:t>
            </w:r>
          </w:p>
        </w:tc>
        <w:tc>
          <w:tcPr>
            <w:tcW w:w="1369" w:type="dxa"/>
            <w:hideMark/>
          </w:tcPr>
          <w:p w:rsidR="00934DF2" w:rsidRPr="006E7442" w:rsidRDefault="00934DF2" w:rsidP="00FA0952">
            <w:pPr>
              <w:spacing w:after="120"/>
              <w:ind w:left="113" w:right="113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6E7442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2+1</w:t>
            </w:r>
          </w:p>
          <w:p w:rsidR="00934DF2" w:rsidRPr="00321057" w:rsidRDefault="00934DF2" w:rsidP="00FA0952">
            <w:pPr>
              <w:spacing w:after="120"/>
              <w:ind w:left="113" w:right="113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321057"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>3</w:t>
            </w:r>
          </w:p>
        </w:tc>
      </w:tr>
      <w:tr w:rsidR="00934DF2" w:rsidRPr="00321057" w:rsidTr="00FA0952">
        <w:trPr>
          <w:trHeight w:val="185"/>
        </w:trPr>
        <w:tc>
          <w:tcPr>
            <w:tcW w:w="1135" w:type="dxa"/>
          </w:tcPr>
          <w:p w:rsidR="00934DF2" w:rsidRPr="00321057" w:rsidRDefault="00934DF2" w:rsidP="00FA0952">
            <w:pPr>
              <w:autoSpaceDE w:val="0"/>
              <w:autoSpaceDN w:val="0"/>
              <w:adjustRightInd w:val="0"/>
              <w:ind w:left="113" w:right="113"/>
              <w:rPr>
                <w:rFonts w:ascii="Times New Roman" w:hAnsi="Times New Roman" w:cs="Times New Roman"/>
                <w:iCs/>
                <w:sz w:val="26"/>
                <w:szCs w:val="26"/>
                <w:lang w:eastAsia="ru-RU"/>
              </w:rPr>
            </w:pPr>
            <w:r w:rsidRPr="00321057">
              <w:rPr>
                <w:rFonts w:ascii="Times New Roman" w:hAnsi="Times New Roman" w:cs="Times New Roman"/>
                <w:iCs/>
                <w:sz w:val="26"/>
                <w:szCs w:val="26"/>
                <w:lang w:eastAsia="ru-RU"/>
              </w:rPr>
              <w:t xml:space="preserve">   4.</w:t>
            </w:r>
          </w:p>
        </w:tc>
        <w:tc>
          <w:tcPr>
            <w:tcW w:w="6798" w:type="dxa"/>
            <w:hideMark/>
          </w:tcPr>
          <w:p w:rsidR="00934DF2" w:rsidRPr="00321057" w:rsidRDefault="00934DF2" w:rsidP="00FA0952">
            <w:pPr>
              <w:autoSpaceDE w:val="0"/>
              <w:autoSpaceDN w:val="0"/>
              <w:adjustRightInd w:val="0"/>
              <w:ind w:right="113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321057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  </w:t>
            </w:r>
            <w:proofErr w:type="spellStart"/>
            <w:r w:rsidRPr="00321057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Тизме</w:t>
            </w:r>
            <w:proofErr w:type="spellEnd"/>
            <w:r w:rsidRPr="00321057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proofErr w:type="spellStart"/>
            <w:r w:rsidRPr="00321057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муреккеп</w:t>
            </w:r>
            <w:proofErr w:type="spellEnd"/>
            <w:r w:rsidRPr="00321057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proofErr w:type="spellStart"/>
            <w:r w:rsidRPr="00321057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джумле</w:t>
            </w:r>
            <w:proofErr w:type="spellEnd"/>
            <w:r w:rsidRPr="00321057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(</w:t>
            </w:r>
            <w:proofErr w:type="spellStart"/>
            <w:r w:rsidRPr="00321057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К.иш</w:t>
            </w:r>
            <w:proofErr w:type="spellEnd"/>
            <w:r w:rsidRPr="00321057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, НИ)</w:t>
            </w:r>
          </w:p>
        </w:tc>
        <w:tc>
          <w:tcPr>
            <w:tcW w:w="1369" w:type="dxa"/>
            <w:hideMark/>
          </w:tcPr>
          <w:p w:rsidR="00934DF2" w:rsidRPr="00321057" w:rsidRDefault="00934DF2" w:rsidP="00FA0952">
            <w:pPr>
              <w:keepNext/>
              <w:widowControl w:val="0"/>
              <w:ind w:left="113" w:right="113"/>
              <w:jc w:val="center"/>
              <w:outlineLvl w:val="2"/>
              <w:rPr>
                <w:rFonts w:ascii="Times New Roman" w:hAnsi="Times New Roman" w:cs="Times New Roman"/>
                <w:iCs/>
                <w:sz w:val="26"/>
                <w:szCs w:val="26"/>
                <w:lang w:eastAsia="ru-RU"/>
              </w:rPr>
            </w:pPr>
            <w:r w:rsidRPr="00321057">
              <w:rPr>
                <w:rFonts w:ascii="Times New Roman" w:hAnsi="Times New Roman" w:cs="Times New Roman"/>
                <w:iCs/>
                <w:sz w:val="26"/>
                <w:szCs w:val="26"/>
                <w:lang w:eastAsia="ru-RU"/>
              </w:rPr>
              <w:t>4+1+1</w:t>
            </w:r>
          </w:p>
          <w:p w:rsidR="00934DF2" w:rsidRPr="00321057" w:rsidRDefault="00934DF2" w:rsidP="00FA0952">
            <w:pPr>
              <w:keepNext/>
              <w:widowControl w:val="0"/>
              <w:ind w:left="113" w:right="113"/>
              <w:jc w:val="center"/>
              <w:outlineLvl w:val="2"/>
              <w:rPr>
                <w:rFonts w:ascii="Times New Roman" w:hAnsi="Times New Roman" w:cs="Times New Roman"/>
                <w:b/>
                <w:iCs/>
                <w:sz w:val="26"/>
                <w:szCs w:val="26"/>
                <w:lang w:eastAsia="ru-RU"/>
              </w:rPr>
            </w:pPr>
            <w:r w:rsidRPr="00321057">
              <w:rPr>
                <w:rFonts w:ascii="Times New Roman" w:hAnsi="Times New Roman" w:cs="Times New Roman"/>
                <w:b/>
                <w:iCs/>
                <w:sz w:val="26"/>
                <w:szCs w:val="26"/>
                <w:lang w:eastAsia="ru-RU"/>
              </w:rPr>
              <w:t>6</w:t>
            </w:r>
          </w:p>
        </w:tc>
      </w:tr>
      <w:tr w:rsidR="00934DF2" w:rsidRPr="00321057" w:rsidTr="00FA0952">
        <w:trPr>
          <w:trHeight w:val="185"/>
        </w:trPr>
        <w:tc>
          <w:tcPr>
            <w:tcW w:w="1135" w:type="dxa"/>
          </w:tcPr>
          <w:p w:rsidR="00934DF2" w:rsidRPr="00321057" w:rsidRDefault="00934DF2" w:rsidP="00FA0952">
            <w:pPr>
              <w:autoSpaceDE w:val="0"/>
              <w:autoSpaceDN w:val="0"/>
              <w:adjustRightInd w:val="0"/>
              <w:ind w:left="113" w:right="113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321057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  5.</w:t>
            </w:r>
          </w:p>
        </w:tc>
        <w:tc>
          <w:tcPr>
            <w:tcW w:w="6798" w:type="dxa"/>
            <w:hideMark/>
          </w:tcPr>
          <w:p w:rsidR="00934DF2" w:rsidRPr="00321057" w:rsidRDefault="00934DF2" w:rsidP="00FA0952">
            <w:pPr>
              <w:ind w:right="113"/>
              <w:rPr>
                <w:rFonts w:ascii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321057">
              <w:rPr>
                <w:rFonts w:ascii="Times New Roman" w:hAnsi="Times New Roman" w:cs="Times New Roman"/>
                <w:bCs/>
                <w:sz w:val="26"/>
                <w:szCs w:val="26"/>
                <w:lang w:eastAsia="ru-RU"/>
              </w:rPr>
              <w:t xml:space="preserve">  </w:t>
            </w:r>
            <w:proofErr w:type="spellStart"/>
            <w:r w:rsidRPr="00321057">
              <w:rPr>
                <w:rFonts w:ascii="Times New Roman" w:hAnsi="Times New Roman" w:cs="Times New Roman"/>
                <w:bCs/>
                <w:sz w:val="26"/>
                <w:szCs w:val="26"/>
                <w:lang w:eastAsia="ru-RU"/>
              </w:rPr>
              <w:t>Табили</w:t>
            </w:r>
            <w:proofErr w:type="spellEnd"/>
            <w:r w:rsidRPr="00321057">
              <w:rPr>
                <w:rFonts w:ascii="Times New Roman" w:hAnsi="Times New Roman" w:cs="Times New Roman"/>
                <w:bCs/>
                <w:sz w:val="26"/>
                <w:szCs w:val="26"/>
                <w:lang w:eastAsia="ru-RU"/>
              </w:rPr>
              <w:t xml:space="preserve"> </w:t>
            </w:r>
            <w:proofErr w:type="spellStart"/>
            <w:r w:rsidRPr="00321057">
              <w:rPr>
                <w:rFonts w:ascii="Times New Roman" w:hAnsi="Times New Roman" w:cs="Times New Roman"/>
                <w:bCs/>
                <w:sz w:val="26"/>
                <w:szCs w:val="26"/>
                <w:lang w:eastAsia="ru-RU"/>
              </w:rPr>
              <w:t>муреккеп</w:t>
            </w:r>
            <w:proofErr w:type="spellEnd"/>
            <w:r w:rsidRPr="00321057">
              <w:rPr>
                <w:rFonts w:ascii="Times New Roman" w:hAnsi="Times New Roman" w:cs="Times New Roman"/>
                <w:bCs/>
                <w:sz w:val="26"/>
                <w:szCs w:val="26"/>
                <w:lang w:eastAsia="ru-RU"/>
              </w:rPr>
              <w:t xml:space="preserve"> </w:t>
            </w:r>
            <w:proofErr w:type="spellStart"/>
            <w:r w:rsidRPr="00321057">
              <w:rPr>
                <w:rFonts w:ascii="Times New Roman" w:hAnsi="Times New Roman" w:cs="Times New Roman"/>
                <w:bCs/>
                <w:sz w:val="26"/>
                <w:szCs w:val="26"/>
                <w:lang w:eastAsia="ru-RU"/>
              </w:rPr>
              <w:t>джумле</w:t>
            </w:r>
            <w:proofErr w:type="spellEnd"/>
            <w:r w:rsidRPr="00321057">
              <w:rPr>
                <w:rFonts w:ascii="Times New Roman" w:hAnsi="Times New Roman" w:cs="Times New Roman"/>
                <w:bCs/>
                <w:sz w:val="26"/>
                <w:szCs w:val="26"/>
                <w:lang w:eastAsia="ru-RU"/>
              </w:rPr>
              <w:t xml:space="preserve"> (</w:t>
            </w:r>
            <w:proofErr w:type="spellStart"/>
            <w:r w:rsidRPr="00321057">
              <w:rPr>
                <w:rFonts w:ascii="Times New Roman" w:hAnsi="Times New Roman" w:cs="Times New Roman"/>
                <w:bCs/>
                <w:sz w:val="26"/>
                <w:szCs w:val="26"/>
                <w:lang w:eastAsia="ru-RU"/>
              </w:rPr>
              <w:t>К.иш</w:t>
            </w:r>
            <w:proofErr w:type="spellEnd"/>
            <w:r w:rsidRPr="00321057">
              <w:rPr>
                <w:rFonts w:ascii="Times New Roman" w:hAnsi="Times New Roman" w:cs="Times New Roman"/>
                <w:bCs/>
                <w:sz w:val="26"/>
                <w:szCs w:val="26"/>
                <w:lang w:eastAsia="ru-RU"/>
              </w:rPr>
              <w:t>, НИ)</w:t>
            </w:r>
          </w:p>
        </w:tc>
        <w:tc>
          <w:tcPr>
            <w:tcW w:w="1369" w:type="dxa"/>
            <w:hideMark/>
          </w:tcPr>
          <w:p w:rsidR="00934DF2" w:rsidRPr="00321057" w:rsidRDefault="00934DF2" w:rsidP="00FA0952">
            <w:pPr>
              <w:ind w:right="113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321057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7+1+1</w:t>
            </w:r>
          </w:p>
          <w:p w:rsidR="00934DF2" w:rsidRPr="00321057" w:rsidRDefault="00934DF2" w:rsidP="00FA0952">
            <w:pPr>
              <w:ind w:right="113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321057"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>9</w:t>
            </w:r>
          </w:p>
        </w:tc>
      </w:tr>
      <w:tr w:rsidR="00934DF2" w:rsidRPr="00321057" w:rsidTr="00FA0952">
        <w:trPr>
          <w:trHeight w:val="185"/>
        </w:trPr>
        <w:tc>
          <w:tcPr>
            <w:tcW w:w="1135" w:type="dxa"/>
          </w:tcPr>
          <w:p w:rsidR="00934DF2" w:rsidRPr="00321057" w:rsidRDefault="00934DF2" w:rsidP="00FA0952">
            <w:pPr>
              <w:autoSpaceDE w:val="0"/>
              <w:autoSpaceDN w:val="0"/>
              <w:adjustRightInd w:val="0"/>
              <w:ind w:left="113" w:right="113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321057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 6.</w:t>
            </w:r>
          </w:p>
        </w:tc>
        <w:tc>
          <w:tcPr>
            <w:tcW w:w="6798" w:type="dxa"/>
            <w:hideMark/>
          </w:tcPr>
          <w:p w:rsidR="00934DF2" w:rsidRPr="00321057" w:rsidRDefault="00934DF2" w:rsidP="00FA0952">
            <w:pPr>
              <w:ind w:right="113"/>
              <w:rPr>
                <w:rFonts w:ascii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321057">
              <w:rPr>
                <w:rFonts w:ascii="Times New Roman" w:hAnsi="Times New Roman" w:cs="Times New Roman"/>
                <w:bCs/>
                <w:sz w:val="26"/>
                <w:szCs w:val="26"/>
                <w:lang w:eastAsia="ru-RU"/>
              </w:rPr>
              <w:t xml:space="preserve">  </w:t>
            </w:r>
            <w:proofErr w:type="spellStart"/>
            <w:r w:rsidRPr="00321057">
              <w:rPr>
                <w:rFonts w:ascii="Times New Roman" w:hAnsi="Times New Roman" w:cs="Times New Roman"/>
                <w:bCs/>
                <w:sz w:val="26"/>
                <w:szCs w:val="26"/>
                <w:lang w:eastAsia="ru-RU"/>
              </w:rPr>
              <w:t>Багълайыджысыз</w:t>
            </w:r>
            <w:proofErr w:type="spellEnd"/>
            <w:r w:rsidRPr="00321057">
              <w:rPr>
                <w:rFonts w:ascii="Times New Roman" w:hAnsi="Times New Roman" w:cs="Times New Roman"/>
                <w:bCs/>
                <w:sz w:val="26"/>
                <w:szCs w:val="26"/>
                <w:lang w:eastAsia="ru-RU"/>
              </w:rPr>
              <w:t xml:space="preserve"> </w:t>
            </w:r>
            <w:proofErr w:type="spellStart"/>
            <w:r w:rsidRPr="00321057">
              <w:rPr>
                <w:rFonts w:ascii="Times New Roman" w:hAnsi="Times New Roman" w:cs="Times New Roman"/>
                <w:bCs/>
                <w:sz w:val="26"/>
                <w:szCs w:val="26"/>
                <w:lang w:eastAsia="ru-RU"/>
              </w:rPr>
              <w:t>муреккеп</w:t>
            </w:r>
            <w:proofErr w:type="spellEnd"/>
            <w:r w:rsidRPr="00321057">
              <w:rPr>
                <w:rFonts w:ascii="Times New Roman" w:hAnsi="Times New Roman" w:cs="Times New Roman"/>
                <w:bCs/>
                <w:sz w:val="26"/>
                <w:szCs w:val="26"/>
                <w:lang w:eastAsia="ru-RU"/>
              </w:rPr>
              <w:t xml:space="preserve"> </w:t>
            </w:r>
            <w:proofErr w:type="spellStart"/>
            <w:r w:rsidRPr="00321057">
              <w:rPr>
                <w:rFonts w:ascii="Times New Roman" w:hAnsi="Times New Roman" w:cs="Times New Roman"/>
                <w:bCs/>
                <w:sz w:val="26"/>
                <w:szCs w:val="26"/>
                <w:lang w:eastAsia="ru-RU"/>
              </w:rPr>
              <w:t>джумле</w:t>
            </w:r>
            <w:proofErr w:type="spellEnd"/>
            <w:r w:rsidRPr="00321057">
              <w:rPr>
                <w:rFonts w:ascii="Times New Roman" w:hAnsi="Times New Roman" w:cs="Times New Roman"/>
                <w:bCs/>
                <w:sz w:val="26"/>
                <w:szCs w:val="26"/>
                <w:lang w:eastAsia="ru-RU"/>
              </w:rPr>
              <w:t xml:space="preserve"> (</w:t>
            </w:r>
            <w:proofErr w:type="spellStart"/>
            <w:r w:rsidRPr="00321057">
              <w:rPr>
                <w:rFonts w:ascii="Times New Roman" w:hAnsi="Times New Roman" w:cs="Times New Roman"/>
                <w:bCs/>
                <w:sz w:val="26"/>
                <w:szCs w:val="26"/>
                <w:lang w:eastAsia="ru-RU"/>
              </w:rPr>
              <w:t>К.иш</w:t>
            </w:r>
            <w:proofErr w:type="spellEnd"/>
            <w:r w:rsidRPr="00321057">
              <w:rPr>
                <w:rFonts w:ascii="Times New Roman" w:hAnsi="Times New Roman" w:cs="Times New Roman"/>
                <w:bCs/>
                <w:sz w:val="26"/>
                <w:szCs w:val="26"/>
                <w:lang w:eastAsia="ru-RU"/>
              </w:rPr>
              <w:t>, НИ)</w:t>
            </w:r>
          </w:p>
        </w:tc>
        <w:tc>
          <w:tcPr>
            <w:tcW w:w="1369" w:type="dxa"/>
            <w:hideMark/>
          </w:tcPr>
          <w:p w:rsidR="00934DF2" w:rsidRPr="00321057" w:rsidRDefault="00934DF2" w:rsidP="00FA0952">
            <w:pPr>
              <w:ind w:right="113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3</w:t>
            </w:r>
            <w:r w:rsidRPr="00321057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+1+1</w:t>
            </w:r>
          </w:p>
          <w:p w:rsidR="00934DF2" w:rsidRPr="00321057" w:rsidRDefault="00934DF2" w:rsidP="00FA0952">
            <w:pPr>
              <w:ind w:right="113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>5</w:t>
            </w:r>
          </w:p>
        </w:tc>
      </w:tr>
      <w:tr w:rsidR="00934DF2" w:rsidRPr="00321057" w:rsidTr="00FA0952">
        <w:trPr>
          <w:trHeight w:val="185"/>
        </w:trPr>
        <w:tc>
          <w:tcPr>
            <w:tcW w:w="1135" w:type="dxa"/>
          </w:tcPr>
          <w:p w:rsidR="00934DF2" w:rsidRPr="00321057" w:rsidRDefault="00934DF2" w:rsidP="00FA0952">
            <w:pPr>
              <w:autoSpaceDE w:val="0"/>
              <w:autoSpaceDN w:val="0"/>
              <w:adjustRightInd w:val="0"/>
              <w:ind w:left="113" w:right="113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321057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  7.</w:t>
            </w:r>
          </w:p>
        </w:tc>
        <w:tc>
          <w:tcPr>
            <w:tcW w:w="6798" w:type="dxa"/>
            <w:hideMark/>
          </w:tcPr>
          <w:p w:rsidR="00934DF2" w:rsidRPr="00321057" w:rsidRDefault="00934DF2" w:rsidP="00FA0952">
            <w:pPr>
              <w:ind w:right="113"/>
              <w:rPr>
                <w:rFonts w:ascii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321057">
              <w:rPr>
                <w:rFonts w:ascii="Times New Roman" w:hAnsi="Times New Roman" w:cs="Times New Roman"/>
                <w:bCs/>
                <w:sz w:val="26"/>
                <w:szCs w:val="26"/>
                <w:lang w:eastAsia="ru-RU"/>
              </w:rPr>
              <w:t xml:space="preserve">  </w:t>
            </w:r>
            <w:proofErr w:type="spellStart"/>
            <w:r w:rsidRPr="00321057">
              <w:rPr>
                <w:rFonts w:ascii="Times New Roman" w:hAnsi="Times New Roman" w:cs="Times New Roman"/>
                <w:bCs/>
                <w:sz w:val="26"/>
                <w:szCs w:val="26"/>
                <w:lang w:eastAsia="ru-RU"/>
              </w:rPr>
              <w:t>Кочюрильме</w:t>
            </w:r>
            <w:proofErr w:type="spellEnd"/>
            <w:r w:rsidRPr="00321057">
              <w:rPr>
                <w:rFonts w:ascii="Times New Roman" w:hAnsi="Times New Roman" w:cs="Times New Roman"/>
                <w:bCs/>
                <w:sz w:val="26"/>
                <w:szCs w:val="26"/>
                <w:lang w:eastAsia="ru-RU"/>
              </w:rPr>
              <w:t xml:space="preserve"> </w:t>
            </w:r>
            <w:proofErr w:type="spellStart"/>
            <w:r w:rsidRPr="00321057">
              <w:rPr>
                <w:rFonts w:ascii="Times New Roman" w:hAnsi="Times New Roman" w:cs="Times New Roman"/>
                <w:bCs/>
                <w:sz w:val="26"/>
                <w:szCs w:val="26"/>
                <w:lang w:eastAsia="ru-RU"/>
              </w:rPr>
              <w:t>лаф</w:t>
            </w:r>
            <w:proofErr w:type="spellEnd"/>
            <w:r>
              <w:rPr>
                <w:rFonts w:ascii="Times New Roman" w:hAnsi="Times New Roman" w:cs="Times New Roman"/>
                <w:bCs/>
                <w:sz w:val="26"/>
                <w:szCs w:val="26"/>
                <w:lang w:eastAsia="ru-RU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bCs/>
                <w:sz w:val="26"/>
                <w:szCs w:val="26"/>
                <w:lang w:eastAsia="ru-RU"/>
              </w:rPr>
              <w:t>К.иш</w:t>
            </w:r>
            <w:proofErr w:type="spellEnd"/>
            <w:r>
              <w:rPr>
                <w:rFonts w:ascii="Times New Roman" w:hAnsi="Times New Roman" w:cs="Times New Roman"/>
                <w:bCs/>
                <w:sz w:val="26"/>
                <w:szCs w:val="26"/>
                <w:lang w:eastAsia="ru-RU"/>
              </w:rPr>
              <w:t>)</w:t>
            </w:r>
          </w:p>
        </w:tc>
        <w:tc>
          <w:tcPr>
            <w:tcW w:w="1369" w:type="dxa"/>
            <w:hideMark/>
          </w:tcPr>
          <w:p w:rsidR="00934DF2" w:rsidRPr="006E7442" w:rsidRDefault="00934DF2" w:rsidP="00FA0952">
            <w:pPr>
              <w:ind w:right="113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6E7442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2+1</w:t>
            </w:r>
          </w:p>
          <w:p w:rsidR="00934DF2" w:rsidRPr="00321057" w:rsidRDefault="00934DF2" w:rsidP="00FA0952">
            <w:pPr>
              <w:ind w:right="113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>3</w:t>
            </w:r>
          </w:p>
        </w:tc>
      </w:tr>
      <w:tr w:rsidR="00934DF2" w:rsidRPr="00321057" w:rsidTr="00FA0952">
        <w:trPr>
          <w:trHeight w:val="185"/>
        </w:trPr>
        <w:tc>
          <w:tcPr>
            <w:tcW w:w="1135" w:type="dxa"/>
          </w:tcPr>
          <w:p w:rsidR="00934DF2" w:rsidRPr="00321057" w:rsidRDefault="00934DF2" w:rsidP="00FA0952">
            <w:pPr>
              <w:autoSpaceDE w:val="0"/>
              <w:autoSpaceDN w:val="0"/>
              <w:adjustRightInd w:val="0"/>
              <w:ind w:left="113" w:right="113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321057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 8.</w:t>
            </w:r>
          </w:p>
        </w:tc>
        <w:tc>
          <w:tcPr>
            <w:tcW w:w="6798" w:type="dxa"/>
            <w:hideMark/>
          </w:tcPr>
          <w:p w:rsidR="00934DF2" w:rsidRPr="00321057" w:rsidRDefault="00934DF2" w:rsidP="00FA0952">
            <w:pPr>
              <w:ind w:right="113"/>
              <w:rPr>
                <w:rFonts w:ascii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321057">
              <w:rPr>
                <w:rFonts w:ascii="Times New Roman" w:hAnsi="Times New Roman" w:cs="Times New Roman"/>
                <w:bCs/>
                <w:sz w:val="26"/>
                <w:szCs w:val="26"/>
                <w:lang w:eastAsia="ru-RU"/>
              </w:rPr>
              <w:t xml:space="preserve"> </w:t>
            </w:r>
            <w:proofErr w:type="spellStart"/>
            <w:r w:rsidRPr="00321057">
              <w:rPr>
                <w:rFonts w:ascii="Times New Roman" w:hAnsi="Times New Roman" w:cs="Times New Roman"/>
                <w:bCs/>
                <w:sz w:val="26"/>
                <w:szCs w:val="26"/>
                <w:lang w:eastAsia="ru-RU"/>
              </w:rPr>
              <w:t>Йыллыкъ</w:t>
            </w:r>
            <w:proofErr w:type="spellEnd"/>
            <w:r w:rsidRPr="00321057">
              <w:rPr>
                <w:rFonts w:ascii="Times New Roman" w:hAnsi="Times New Roman" w:cs="Times New Roman"/>
                <w:bCs/>
                <w:sz w:val="26"/>
                <w:szCs w:val="26"/>
                <w:lang w:eastAsia="ru-RU"/>
              </w:rPr>
              <w:t xml:space="preserve"> </w:t>
            </w:r>
            <w:proofErr w:type="spellStart"/>
            <w:r w:rsidRPr="00321057">
              <w:rPr>
                <w:rFonts w:ascii="Times New Roman" w:hAnsi="Times New Roman" w:cs="Times New Roman"/>
                <w:bCs/>
                <w:sz w:val="26"/>
                <w:szCs w:val="26"/>
                <w:lang w:eastAsia="ru-RU"/>
              </w:rPr>
              <w:t>текрарлав</w:t>
            </w:r>
            <w:proofErr w:type="spellEnd"/>
          </w:p>
        </w:tc>
        <w:tc>
          <w:tcPr>
            <w:tcW w:w="1369" w:type="dxa"/>
            <w:hideMark/>
          </w:tcPr>
          <w:p w:rsidR="00934DF2" w:rsidRPr="00321057" w:rsidRDefault="00934DF2" w:rsidP="00FA0952">
            <w:pPr>
              <w:ind w:right="113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321057"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>1</w:t>
            </w:r>
          </w:p>
        </w:tc>
      </w:tr>
    </w:tbl>
    <w:p w:rsidR="00934DF2" w:rsidRPr="00321057" w:rsidRDefault="00934DF2" w:rsidP="00934DF2">
      <w:pPr>
        <w:pStyle w:val="ae"/>
        <w:rPr>
          <w:sz w:val="26"/>
          <w:szCs w:val="26"/>
        </w:rPr>
      </w:pPr>
    </w:p>
    <w:p w:rsidR="00934DF2" w:rsidRDefault="00934DF2" w:rsidP="00934DF2">
      <w:pPr>
        <w:spacing w:after="200" w:line="276" w:lineRule="auto"/>
        <w:ind w:left="56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934DF2" w:rsidRDefault="00934DF2" w:rsidP="00934DF2">
      <w:pPr>
        <w:spacing w:after="200" w:line="276" w:lineRule="auto"/>
        <w:ind w:left="56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934DF2" w:rsidRDefault="00934DF2" w:rsidP="00934DF2">
      <w:pPr>
        <w:spacing w:after="200" w:line="276" w:lineRule="auto"/>
        <w:ind w:left="56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934DF2" w:rsidRDefault="00934DF2" w:rsidP="00934DF2">
      <w:pPr>
        <w:spacing w:after="200" w:line="276" w:lineRule="auto"/>
        <w:ind w:left="56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934DF2" w:rsidRDefault="00934DF2" w:rsidP="00934DF2">
      <w:pPr>
        <w:spacing w:after="200" w:line="276" w:lineRule="auto"/>
        <w:ind w:left="56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934DF2" w:rsidRDefault="00934DF2" w:rsidP="00934DF2">
      <w:pPr>
        <w:spacing w:after="200" w:line="276" w:lineRule="auto"/>
        <w:ind w:left="56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934DF2" w:rsidRDefault="00934DF2" w:rsidP="00934DF2">
      <w:pPr>
        <w:spacing w:after="200" w:line="276" w:lineRule="auto"/>
        <w:ind w:left="56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934DF2" w:rsidRDefault="00934DF2" w:rsidP="00934DF2">
      <w:pPr>
        <w:spacing w:after="200" w:line="276" w:lineRule="auto"/>
        <w:ind w:left="56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934DF2" w:rsidRDefault="00934DF2" w:rsidP="00934DF2">
      <w:pPr>
        <w:spacing w:after="200" w:line="276" w:lineRule="auto"/>
        <w:ind w:left="56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934DF2" w:rsidRDefault="00934DF2" w:rsidP="00934DF2">
      <w:pPr>
        <w:spacing w:after="200" w:line="276" w:lineRule="auto"/>
        <w:ind w:left="56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934DF2" w:rsidRDefault="00934DF2" w:rsidP="00934DF2">
      <w:pPr>
        <w:spacing w:after="200" w:line="276" w:lineRule="auto"/>
        <w:ind w:left="56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934DF2" w:rsidRDefault="00934DF2" w:rsidP="00934DF2">
      <w:pPr>
        <w:spacing w:after="200" w:line="276" w:lineRule="auto"/>
        <w:ind w:left="56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934DF2" w:rsidRDefault="00934DF2" w:rsidP="00934DF2">
      <w:pPr>
        <w:spacing w:after="200" w:line="276" w:lineRule="auto"/>
        <w:ind w:left="56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934DF2" w:rsidRDefault="00934DF2" w:rsidP="00934DF2">
      <w:pPr>
        <w:spacing w:after="200" w:line="276" w:lineRule="auto"/>
        <w:ind w:left="56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934DF2" w:rsidRDefault="00934DF2" w:rsidP="00934DF2">
      <w:pPr>
        <w:spacing w:after="200" w:line="276" w:lineRule="auto"/>
        <w:ind w:left="56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934DF2" w:rsidRDefault="00934DF2" w:rsidP="00934DF2">
      <w:pPr>
        <w:spacing w:after="200" w:line="276" w:lineRule="auto"/>
        <w:ind w:left="56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934DF2" w:rsidRDefault="00934DF2" w:rsidP="00934DF2">
      <w:pPr>
        <w:spacing w:after="200" w:line="276" w:lineRule="auto"/>
        <w:ind w:left="56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934DF2" w:rsidRDefault="00934DF2" w:rsidP="00934DF2">
      <w:pPr>
        <w:spacing w:after="200" w:line="276" w:lineRule="auto"/>
        <w:ind w:left="56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934DF2" w:rsidRPr="006F5A3C" w:rsidRDefault="00934DF2" w:rsidP="00934DF2">
      <w:pPr>
        <w:spacing w:after="200" w:line="276" w:lineRule="auto"/>
        <w:ind w:left="56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6F5A3C">
        <w:rPr>
          <w:rFonts w:ascii="Times New Roman" w:eastAsia="Calibri" w:hAnsi="Times New Roman" w:cs="Times New Roman"/>
          <w:b/>
          <w:sz w:val="28"/>
          <w:szCs w:val="28"/>
        </w:rPr>
        <w:t>ПРОГРАММАНЫНЪ УСУЛИЙ ТЕМИНЛЕВИ</w:t>
      </w:r>
    </w:p>
    <w:p w:rsidR="00934DF2" w:rsidRPr="006F5A3C" w:rsidRDefault="00934DF2" w:rsidP="00934DF2">
      <w:pPr>
        <w:spacing w:after="200" w:line="276" w:lineRule="auto"/>
        <w:ind w:left="56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6F5A3C">
        <w:rPr>
          <w:rFonts w:ascii="Times New Roman" w:eastAsia="Calibri" w:hAnsi="Times New Roman" w:cs="Times New Roman"/>
          <w:b/>
          <w:sz w:val="28"/>
          <w:szCs w:val="28"/>
        </w:rPr>
        <w:t>(программно-методическое обеспечение)</w:t>
      </w:r>
    </w:p>
    <w:p w:rsidR="00934DF2" w:rsidRPr="006F5A3C" w:rsidRDefault="00934DF2" w:rsidP="00934DF2">
      <w:pPr>
        <w:numPr>
          <w:ilvl w:val="0"/>
          <w:numId w:val="18"/>
        </w:numPr>
        <w:spacing w:after="200" w:line="276" w:lineRule="auto"/>
        <w:ind w:left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F5A3C">
        <w:rPr>
          <w:rFonts w:ascii="Times New Roman" w:eastAsia="Calibri" w:hAnsi="Times New Roman" w:cs="Times New Roman"/>
          <w:sz w:val="28"/>
          <w:szCs w:val="28"/>
        </w:rPr>
        <w:t>«</w:t>
      </w:r>
      <w:proofErr w:type="spellStart"/>
      <w:r w:rsidRPr="006F5A3C">
        <w:rPr>
          <w:rFonts w:ascii="Times New Roman" w:eastAsia="Calibri" w:hAnsi="Times New Roman" w:cs="Times New Roman"/>
          <w:sz w:val="28"/>
          <w:szCs w:val="28"/>
        </w:rPr>
        <w:t>Алем</w:t>
      </w:r>
      <w:proofErr w:type="spellEnd"/>
      <w:r w:rsidRPr="006F5A3C">
        <w:rPr>
          <w:rFonts w:ascii="Times New Roman" w:eastAsia="Calibri" w:hAnsi="Times New Roman" w:cs="Times New Roman"/>
          <w:sz w:val="28"/>
          <w:szCs w:val="28"/>
        </w:rPr>
        <w:t xml:space="preserve">-и </w:t>
      </w:r>
      <w:proofErr w:type="spellStart"/>
      <w:r w:rsidRPr="006F5A3C">
        <w:rPr>
          <w:rFonts w:ascii="Times New Roman" w:eastAsia="Calibri" w:hAnsi="Times New Roman" w:cs="Times New Roman"/>
          <w:sz w:val="28"/>
          <w:szCs w:val="28"/>
        </w:rPr>
        <w:t>сарф</w:t>
      </w:r>
      <w:proofErr w:type="spellEnd"/>
      <w:r w:rsidRPr="006F5A3C">
        <w:rPr>
          <w:rFonts w:ascii="Times New Roman" w:eastAsia="Calibri" w:hAnsi="Times New Roman" w:cs="Times New Roman"/>
          <w:sz w:val="28"/>
          <w:szCs w:val="28"/>
        </w:rPr>
        <w:t xml:space="preserve">» </w:t>
      </w:r>
      <w:proofErr w:type="spellStart"/>
      <w:r w:rsidRPr="006F5A3C">
        <w:rPr>
          <w:rFonts w:ascii="Times New Roman" w:eastAsia="Calibri" w:hAnsi="Times New Roman" w:cs="Times New Roman"/>
          <w:sz w:val="28"/>
          <w:szCs w:val="28"/>
        </w:rPr>
        <w:t>къырымтатар</w:t>
      </w:r>
      <w:proofErr w:type="spellEnd"/>
      <w:r w:rsidRPr="006F5A3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F5A3C">
        <w:rPr>
          <w:rFonts w:ascii="Times New Roman" w:eastAsia="Calibri" w:hAnsi="Times New Roman" w:cs="Times New Roman"/>
          <w:sz w:val="28"/>
          <w:szCs w:val="28"/>
        </w:rPr>
        <w:t>тилининъ</w:t>
      </w:r>
      <w:proofErr w:type="spellEnd"/>
      <w:r w:rsidRPr="006F5A3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F5A3C">
        <w:rPr>
          <w:rFonts w:ascii="Times New Roman" w:eastAsia="Calibri" w:hAnsi="Times New Roman" w:cs="Times New Roman"/>
          <w:sz w:val="28"/>
          <w:szCs w:val="28"/>
        </w:rPr>
        <w:t>окъутув</w:t>
      </w:r>
      <w:proofErr w:type="spellEnd"/>
      <w:r w:rsidRPr="006F5A3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F5A3C">
        <w:rPr>
          <w:rFonts w:ascii="Times New Roman" w:eastAsia="Calibri" w:hAnsi="Times New Roman" w:cs="Times New Roman"/>
          <w:sz w:val="28"/>
          <w:szCs w:val="28"/>
        </w:rPr>
        <w:t>программасы</w:t>
      </w:r>
      <w:proofErr w:type="spellEnd"/>
      <w:r w:rsidRPr="006F5A3C">
        <w:rPr>
          <w:rFonts w:ascii="Times New Roman" w:eastAsia="Calibri" w:hAnsi="Times New Roman" w:cs="Times New Roman"/>
          <w:sz w:val="28"/>
          <w:szCs w:val="28"/>
        </w:rPr>
        <w:t>. (диск)</w:t>
      </w:r>
    </w:p>
    <w:p w:rsidR="00934DF2" w:rsidRPr="006F5A3C" w:rsidRDefault="00934DF2" w:rsidP="00934DF2">
      <w:pPr>
        <w:numPr>
          <w:ilvl w:val="0"/>
          <w:numId w:val="18"/>
        </w:numPr>
        <w:spacing w:after="200" w:line="276" w:lineRule="auto"/>
        <w:ind w:left="567"/>
        <w:contextualSpacing/>
        <w:jc w:val="both"/>
        <w:rPr>
          <w:rFonts w:ascii="Times New Roman" w:eastAsia="Calibri" w:hAnsi="Times New Roman" w:cs="Times New Roman"/>
          <w:color w:val="0000FF"/>
          <w:sz w:val="28"/>
          <w:szCs w:val="28"/>
          <w:u w:val="single"/>
          <w:lang w:val="uk-UA"/>
        </w:rPr>
      </w:pPr>
      <w:r w:rsidRPr="006F5A3C">
        <w:rPr>
          <w:rFonts w:ascii="Times New Roman" w:eastAsia="Calibri" w:hAnsi="Times New Roman" w:cs="Times New Roman"/>
          <w:sz w:val="28"/>
          <w:szCs w:val="28"/>
          <w:lang w:val="uk-UA"/>
        </w:rPr>
        <w:t>«</w:t>
      </w:r>
      <w:proofErr w:type="spellStart"/>
      <w:r w:rsidRPr="006F5A3C">
        <w:rPr>
          <w:rFonts w:ascii="Times New Roman" w:eastAsia="Calibri" w:hAnsi="Times New Roman" w:cs="Times New Roman"/>
          <w:sz w:val="28"/>
          <w:szCs w:val="28"/>
          <w:lang w:val="uk-UA"/>
        </w:rPr>
        <w:t>Ана</w:t>
      </w:r>
      <w:proofErr w:type="spellEnd"/>
      <w:r w:rsidRPr="006F5A3C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тили </w:t>
      </w:r>
      <w:proofErr w:type="spellStart"/>
      <w:r w:rsidRPr="006F5A3C">
        <w:rPr>
          <w:rFonts w:ascii="Times New Roman" w:eastAsia="Calibri" w:hAnsi="Times New Roman" w:cs="Times New Roman"/>
          <w:sz w:val="28"/>
          <w:szCs w:val="28"/>
          <w:lang w:val="uk-UA"/>
        </w:rPr>
        <w:t>оджаларына</w:t>
      </w:r>
      <w:proofErr w:type="spellEnd"/>
      <w:r w:rsidRPr="006F5A3C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»   </w:t>
      </w:r>
      <w:proofErr w:type="spellStart"/>
      <w:r w:rsidRPr="006F5A3C">
        <w:rPr>
          <w:rFonts w:ascii="Times New Roman" w:eastAsia="Calibri" w:hAnsi="Times New Roman" w:cs="Times New Roman"/>
          <w:color w:val="0000FF"/>
          <w:sz w:val="28"/>
          <w:szCs w:val="28"/>
          <w:u w:val="single"/>
          <w:lang w:val="en-US"/>
        </w:rPr>
        <w:t>asleyla</w:t>
      </w:r>
      <w:proofErr w:type="spellEnd"/>
      <w:r w:rsidRPr="006F5A3C">
        <w:rPr>
          <w:rFonts w:ascii="Times New Roman" w:eastAsia="Calibri" w:hAnsi="Times New Roman" w:cs="Times New Roman"/>
          <w:color w:val="0000FF"/>
          <w:sz w:val="28"/>
          <w:szCs w:val="28"/>
          <w:u w:val="single"/>
          <w:lang w:val="uk-UA"/>
        </w:rPr>
        <w:t>@</w:t>
      </w:r>
      <w:r w:rsidRPr="006F5A3C">
        <w:rPr>
          <w:rFonts w:ascii="Times New Roman" w:eastAsia="Calibri" w:hAnsi="Times New Roman" w:cs="Times New Roman"/>
          <w:color w:val="0000FF"/>
          <w:sz w:val="28"/>
          <w:szCs w:val="28"/>
          <w:u w:val="single"/>
          <w:lang w:val="en-US"/>
        </w:rPr>
        <w:t>mail</w:t>
      </w:r>
      <w:r w:rsidRPr="006F5A3C">
        <w:rPr>
          <w:rFonts w:ascii="Times New Roman" w:eastAsia="Calibri" w:hAnsi="Times New Roman" w:cs="Times New Roman"/>
          <w:color w:val="0000FF"/>
          <w:sz w:val="28"/>
          <w:szCs w:val="28"/>
          <w:u w:val="single"/>
          <w:lang w:val="uk-UA"/>
        </w:rPr>
        <w:t>.</w:t>
      </w:r>
      <w:proofErr w:type="spellStart"/>
      <w:r w:rsidRPr="006F5A3C">
        <w:rPr>
          <w:rFonts w:ascii="Times New Roman" w:eastAsia="Calibri" w:hAnsi="Times New Roman" w:cs="Times New Roman"/>
          <w:color w:val="0000FF"/>
          <w:sz w:val="28"/>
          <w:szCs w:val="28"/>
          <w:u w:val="single"/>
          <w:lang w:val="en-US"/>
        </w:rPr>
        <w:t>ru</w:t>
      </w:r>
      <w:proofErr w:type="spellEnd"/>
    </w:p>
    <w:p w:rsidR="00934DF2" w:rsidRPr="006F5A3C" w:rsidRDefault="00934DF2" w:rsidP="00934DF2">
      <w:pPr>
        <w:numPr>
          <w:ilvl w:val="0"/>
          <w:numId w:val="18"/>
        </w:numPr>
        <w:spacing w:after="200" w:line="276" w:lineRule="auto"/>
        <w:ind w:left="567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proofErr w:type="spellStart"/>
      <w:r w:rsidRPr="006F5A3C">
        <w:rPr>
          <w:rFonts w:ascii="Times New Roman" w:eastAsia="Calibri" w:hAnsi="Times New Roman" w:cs="Times New Roman"/>
          <w:sz w:val="28"/>
          <w:szCs w:val="28"/>
          <w:lang w:val="uk-UA"/>
        </w:rPr>
        <w:t>Эгленджели</w:t>
      </w:r>
      <w:proofErr w:type="spellEnd"/>
      <w:r w:rsidRPr="006F5A3C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6F5A3C">
        <w:rPr>
          <w:rFonts w:ascii="Times New Roman" w:eastAsia="Calibri" w:hAnsi="Times New Roman" w:cs="Times New Roman"/>
          <w:sz w:val="28"/>
          <w:szCs w:val="28"/>
          <w:lang w:val="uk-UA"/>
        </w:rPr>
        <w:t>мешгъулиетлер</w:t>
      </w:r>
      <w:proofErr w:type="spellEnd"/>
      <w:r w:rsidRPr="006F5A3C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. </w:t>
      </w:r>
      <w:proofErr w:type="spellStart"/>
      <w:r w:rsidRPr="006F5A3C">
        <w:rPr>
          <w:rFonts w:ascii="Times New Roman" w:eastAsia="Calibri" w:hAnsi="Times New Roman" w:cs="Times New Roman"/>
          <w:sz w:val="28"/>
          <w:szCs w:val="28"/>
          <w:lang w:val="uk-UA"/>
        </w:rPr>
        <w:t>Ганиева</w:t>
      </w:r>
      <w:proofErr w:type="spellEnd"/>
      <w:r w:rsidRPr="006F5A3C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Э.С., </w:t>
      </w:r>
      <w:proofErr w:type="spellStart"/>
      <w:r w:rsidRPr="006F5A3C">
        <w:rPr>
          <w:rFonts w:ascii="Times New Roman" w:eastAsia="Calibri" w:hAnsi="Times New Roman" w:cs="Times New Roman"/>
          <w:sz w:val="28"/>
          <w:szCs w:val="28"/>
          <w:lang w:val="uk-UA"/>
        </w:rPr>
        <w:t>Сейдаметова</w:t>
      </w:r>
      <w:proofErr w:type="spellEnd"/>
      <w:r w:rsidRPr="006F5A3C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Н.С., </w:t>
      </w:r>
    </w:p>
    <w:p w:rsidR="00934DF2" w:rsidRPr="006F5A3C" w:rsidRDefault="00934DF2" w:rsidP="00934DF2">
      <w:pPr>
        <w:spacing w:after="200" w:line="276" w:lineRule="auto"/>
        <w:ind w:left="567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proofErr w:type="spellStart"/>
      <w:r w:rsidRPr="006F5A3C">
        <w:rPr>
          <w:rFonts w:ascii="Times New Roman" w:eastAsia="Calibri" w:hAnsi="Times New Roman" w:cs="Times New Roman"/>
          <w:sz w:val="28"/>
          <w:szCs w:val="28"/>
          <w:lang w:val="uk-UA"/>
        </w:rPr>
        <w:t>Яяева</w:t>
      </w:r>
      <w:proofErr w:type="spellEnd"/>
      <w:r w:rsidRPr="006F5A3C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А.М., </w:t>
      </w:r>
      <w:proofErr w:type="spellStart"/>
      <w:r w:rsidRPr="006F5A3C">
        <w:rPr>
          <w:rFonts w:ascii="Times New Roman" w:eastAsia="Calibri" w:hAnsi="Times New Roman" w:cs="Times New Roman"/>
          <w:sz w:val="28"/>
          <w:szCs w:val="28"/>
          <w:lang w:val="uk-UA"/>
        </w:rPr>
        <w:t>Нафеева</w:t>
      </w:r>
      <w:proofErr w:type="spellEnd"/>
      <w:r w:rsidRPr="006F5A3C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Л.Б., 2006с.</w:t>
      </w:r>
    </w:p>
    <w:p w:rsidR="00934DF2" w:rsidRPr="006F5A3C" w:rsidRDefault="00934DF2" w:rsidP="00934DF2">
      <w:pPr>
        <w:numPr>
          <w:ilvl w:val="0"/>
          <w:numId w:val="18"/>
        </w:numPr>
        <w:spacing w:after="200" w:line="276" w:lineRule="auto"/>
        <w:ind w:left="567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proofErr w:type="spellStart"/>
      <w:r w:rsidRPr="006F5A3C">
        <w:rPr>
          <w:rFonts w:ascii="Times New Roman" w:eastAsia="Calibri" w:hAnsi="Times New Roman" w:cs="Times New Roman"/>
          <w:sz w:val="28"/>
          <w:szCs w:val="28"/>
          <w:lang w:val="uk-UA"/>
        </w:rPr>
        <w:t>Къырымтатар</w:t>
      </w:r>
      <w:proofErr w:type="spellEnd"/>
      <w:r w:rsidRPr="006F5A3C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6F5A3C">
        <w:rPr>
          <w:rFonts w:ascii="Times New Roman" w:eastAsia="Calibri" w:hAnsi="Times New Roman" w:cs="Times New Roman"/>
          <w:sz w:val="28"/>
          <w:szCs w:val="28"/>
          <w:lang w:val="uk-UA"/>
        </w:rPr>
        <w:t>тилини</w:t>
      </w:r>
      <w:proofErr w:type="spellEnd"/>
      <w:r w:rsidRPr="006F5A3C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6F5A3C">
        <w:rPr>
          <w:rFonts w:ascii="Times New Roman" w:eastAsia="Calibri" w:hAnsi="Times New Roman" w:cs="Times New Roman"/>
          <w:sz w:val="28"/>
          <w:szCs w:val="28"/>
          <w:lang w:val="uk-UA"/>
        </w:rPr>
        <w:t>огретюв</w:t>
      </w:r>
      <w:proofErr w:type="spellEnd"/>
      <w:r w:rsidRPr="006F5A3C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6F5A3C">
        <w:rPr>
          <w:rFonts w:ascii="Times New Roman" w:eastAsia="Calibri" w:hAnsi="Times New Roman" w:cs="Times New Roman"/>
          <w:sz w:val="28"/>
          <w:szCs w:val="28"/>
          <w:lang w:val="uk-UA"/>
        </w:rPr>
        <w:t>усулшынаслыгъы</w:t>
      </w:r>
      <w:proofErr w:type="spellEnd"/>
      <w:r w:rsidRPr="006F5A3C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. </w:t>
      </w:r>
      <w:proofErr w:type="spellStart"/>
      <w:r w:rsidRPr="006F5A3C">
        <w:rPr>
          <w:rFonts w:ascii="Times New Roman" w:eastAsia="Calibri" w:hAnsi="Times New Roman" w:cs="Times New Roman"/>
          <w:sz w:val="28"/>
          <w:szCs w:val="28"/>
          <w:lang w:val="uk-UA"/>
        </w:rPr>
        <w:t>Алиева</w:t>
      </w:r>
      <w:proofErr w:type="spellEnd"/>
      <w:r w:rsidRPr="006F5A3C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Л.А.</w:t>
      </w:r>
    </w:p>
    <w:p w:rsidR="00934DF2" w:rsidRPr="006F5A3C" w:rsidRDefault="00934DF2" w:rsidP="00934DF2">
      <w:pPr>
        <w:numPr>
          <w:ilvl w:val="0"/>
          <w:numId w:val="18"/>
        </w:numPr>
        <w:spacing w:after="0" w:line="240" w:lineRule="auto"/>
        <w:ind w:left="56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proofErr w:type="spellStart"/>
      <w:r w:rsidRPr="006F5A3C"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  <w:t>Къырымтатар</w:t>
      </w:r>
      <w:proofErr w:type="spellEnd"/>
      <w:r w:rsidRPr="006F5A3C"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6F5A3C"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  <w:t>тилинден</w:t>
      </w:r>
      <w:proofErr w:type="spellEnd"/>
      <w:r w:rsidRPr="006F5A3C"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  <w:t xml:space="preserve"> 5-</w:t>
      </w:r>
      <w:r w:rsidRPr="006F5A3C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8 с. </w:t>
      </w:r>
      <w:proofErr w:type="spellStart"/>
      <w:r w:rsidRPr="006F5A3C">
        <w:rPr>
          <w:rFonts w:ascii="Times New Roman" w:eastAsia="Calibri" w:hAnsi="Times New Roman" w:cs="Times New Roman"/>
          <w:color w:val="000000"/>
          <w:sz w:val="28"/>
          <w:szCs w:val="28"/>
        </w:rPr>
        <w:t>ичюн</w:t>
      </w:r>
      <w:proofErr w:type="spellEnd"/>
      <w:r w:rsidRPr="006F5A3C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тест </w:t>
      </w:r>
      <w:proofErr w:type="spellStart"/>
      <w:r w:rsidRPr="006F5A3C">
        <w:rPr>
          <w:rFonts w:ascii="Times New Roman" w:eastAsia="Calibri" w:hAnsi="Times New Roman" w:cs="Times New Roman"/>
          <w:color w:val="000000"/>
          <w:sz w:val="28"/>
          <w:szCs w:val="28"/>
        </w:rPr>
        <w:t>вазифелер</w:t>
      </w:r>
      <w:proofErr w:type="spellEnd"/>
      <w:r w:rsidRPr="006F5A3C">
        <w:rPr>
          <w:rFonts w:ascii="Times New Roman" w:eastAsia="Calibri" w:hAnsi="Times New Roman" w:cs="Times New Roman"/>
          <w:color w:val="000000"/>
          <w:sz w:val="28"/>
          <w:szCs w:val="28"/>
        </w:rPr>
        <w:t>. Трош Л.Н., 2011с.</w:t>
      </w:r>
    </w:p>
    <w:p w:rsidR="00934DF2" w:rsidRPr="006F5A3C" w:rsidRDefault="00934DF2" w:rsidP="00934DF2">
      <w:pPr>
        <w:numPr>
          <w:ilvl w:val="0"/>
          <w:numId w:val="18"/>
        </w:numPr>
        <w:spacing w:after="0" w:line="240" w:lineRule="auto"/>
        <w:ind w:left="567"/>
        <w:jc w:val="both"/>
        <w:rPr>
          <w:rFonts w:ascii="Times New Roman" w:eastAsia="Calibri" w:hAnsi="Times New Roman" w:cs="Times New Roman"/>
          <w:color w:val="17365D"/>
          <w:sz w:val="28"/>
          <w:szCs w:val="28"/>
        </w:rPr>
      </w:pPr>
      <w:proofErr w:type="spellStart"/>
      <w:r w:rsidRPr="006F5A3C">
        <w:rPr>
          <w:rFonts w:ascii="Times New Roman" w:eastAsia="Calibri" w:hAnsi="Times New Roman" w:cs="Times New Roman"/>
          <w:color w:val="000000"/>
          <w:sz w:val="28"/>
          <w:szCs w:val="28"/>
        </w:rPr>
        <w:t>Къырымтатар</w:t>
      </w:r>
      <w:proofErr w:type="spellEnd"/>
      <w:r w:rsidRPr="006F5A3C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F5A3C">
        <w:rPr>
          <w:rFonts w:ascii="Times New Roman" w:eastAsia="Calibri" w:hAnsi="Times New Roman" w:cs="Times New Roman"/>
          <w:color w:val="000000"/>
          <w:sz w:val="28"/>
          <w:szCs w:val="28"/>
        </w:rPr>
        <w:t>тилинден</w:t>
      </w:r>
      <w:proofErr w:type="spellEnd"/>
      <w:r w:rsidRPr="006F5A3C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F5A3C">
        <w:rPr>
          <w:rFonts w:ascii="Times New Roman" w:eastAsia="Calibri" w:hAnsi="Times New Roman" w:cs="Times New Roman"/>
          <w:color w:val="000000"/>
          <w:sz w:val="28"/>
          <w:szCs w:val="28"/>
        </w:rPr>
        <w:t>ве</w:t>
      </w:r>
      <w:proofErr w:type="spellEnd"/>
      <w:r w:rsidRPr="006F5A3C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F5A3C">
        <w:rPr>
          <w:rFonts w:ascii="Times New Roman" w:eastAsia="Calibri" w:hAnsi="Times New Roman" w:cs="Times New Roman"/>
          <w:color w:val="000000"/>
          <w:sz w:val="28"/>
          <w:szCs w:val="28"/>
        </w:rPr>
        <w:t>эдебиятындан</w:t>
      </w:r>
      <w:proofErr w:type="spellEnd"/>
      <w:r w:rsidRPr="006F5A3C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F5A3C">
        <w:rPr>
          <w:rFonts w:ascii="Times New Roman" w:eastAsia="Calibri" w:hAnsi="Times New Roman" w:cs="Times New Roman"/>
          <w:color w:val="000000"/>
          <w:sz w:val="28"/>
          <w:szCs w:val="28"/>
        </w:rPr>
        <w:t>тестлер</w:t>
      </w:r>
      <w:proofErr w:type="spellEnd"/>
      <w:r w:rsidRPr="006F5A3C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5-9с. </w:t>
      </w:r>
      <w:proofErr w:type="spellStart"/>
      <w:r w:rsidRPr="006F5A3C">
        <w:rPr>
          <w:rFonts w:ascii="Times New Roman" w:eastAsia="Calibri" w:hAnsi="Times New Roman" w:cs="Times New Roman"/>
          <w:color w:val="000000"/>
          <w:sz w:val="28"/>
          <w:szCs w:val="28"/>
        </w:rPr>
        <w:t>ичюн</w:t>
      </w:r>
      <w:proofErr w:type="spellEnd"/>
      <w:r w:rsidRPr="006F5A3C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. </w:t>
      </w:r>
    </w:p>
    <w:p w:rsidR="00934DF2" w:rsidRPr="006F5A3C" w:rsidRDefault="00934DF2" w:rsidP="00934DF2">
      <w:pPr>
        <w:spacing w:after="0" w:line="240" w:lineRule="auto"/>
        <w:ind w:left="567"/>
        <w:jc w:val="both"/>
        <w:rPr>
          <w:rFonts w:ascii="Times New Roman" w:eastAsia="Calibri" w:hAnsi="Times New Roman" w:cs="Times New Roman"/>
          <w:color w:val="17365D"/>
          <w:sz w:val="28"/>
          <w:szCs w:val="28"/>
        </w:rPr>
      </w:pPr>
      <w:proofErr w:type="spellStart"/>
      <w:r w:rsidRPr="006F5A3C">
        <w:rPr>
          <w:rFonts w:ascii="Times New Roman" w:eastAsia="Calibri" w:hAnsi="Times New Roman" w:cs="Times New Roman"/>
          <w:color w:val="000000"/>
          <w:sz w:val="28"/>
          <w:szCs w:val="28"/>
        </w:rPr>
        <w:t>Джеппарова</w:t>
      </w:r>
      <w:proofErr w:type="spellEnd"/>
      <w:r w:rsidRPr="006F5A3C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Л.А., </w:t>
      </w:r>
      <w:proofErr w:type="spellStart"/>
      <w:r w:rsidRPr="006F5A3C">
        <w:rPr>
          <w:rFonts w:ascii="Times New Roman" w:eastAsia="Calibri" w:hAnsi="Times New Roman" w:cs="Times New Roman"/>
          <w:color w:val="000000"/>
          <w:sz w:val="28"/>
          <w:szCs w:val="28"/>
        </w:rPr>
        <w:t>Яяева</w:t>
      </w:r>
      <w:proofErr w:type="spellEnd"/>
      <w:r w:rsidRPr="006F5A3C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Н.М., 2005с. </w:t>
      </w:r>
    </w:p>
    <w:p w:rsidR="00934DF2" w:rsidRPr="006F5A3C" w:rsidRDefault="00934DF2" w:rsidP="00934DF2">
      <w:pPr>
        <w:numPr>
          <w:ilvl w:val="0"/>
          <w:numId w:val="18"/>
        </w:numPr>
        <w:spacing w:after="200" w:line="276" w:lineRule="auto"/>
        <w:ind w:left="567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proofErr w:type="spellStart"/>
      <w:r w:rsidRPr="006F5A3C">
        <w:rPr>
          <w:rFonts w:ascii="Times New Roman" w:eastAsia="Calibri" w:hAnsi="Times New Roman" w:cs="Times New Roman"/>
          <w:sz w:val="28"/>
          <w:szCs w:val="28"/>
          <w:lang w:val="uk-UA"/>
        </w:rPr>
        <w:t>Къырымтатар</w:t>
      </w:r>
      <w:proofErr w:type="spellEnd"/>
      <w:r w:rsidRPr="006F5A3C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тили </w:t>
      </w:r>
      <w:proofErr w:type="spellStart"/>
      <w:r w:rsidRPr="006F5A3C">
        <w:rPr>
          <w:rFonts w:ascii="Times New Roman" w:eastAsia="Calibri" w:hAnsi="Times New Roman" w:cs="Times New Roman"/>
          <w:sz w:val="28"/>
          <w:szCs w:val="28"/>
          <w:lang w:val="uk-UA"/>
        </w:rPr>
        <w:t>дерслеринде</w:t>
      </w:r>
      <w:proofErr w:type="spellEnd"/>
      <w:r w:rsidRPr="006F5A3C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6F5A3C">
        <w:rPr>
          <w:rFonts w:ascii="Times New Roman" w:eastAsia="Calibri" w:hAnsi="Times New Roman" w:cs="Times New Roman"/>
          <w:sz w:val="28"/>
          <w:szCs w:val="28"/>
          <w:lang w:val="uk-UA"/>
        </w:rPr>
        <w:t>аудирлев</w:t>
      </w:r>
      <w:proofErr w:type="spellEnd"/>
      <w:r w:rsidRPr="006F5A3C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6F5A3C">
        <w:rPr>
          <w:rFonts w:ascii="Times New Roman" w:eastAsia="Calibri" w:hAnsi="Times New Roman" w:cs="Times New Roman"/>
          <w:sz w:val="28"/>
          <w:szCs w:val="28"/>
          <w:lang w:val="uk-UA"/>
        </w:rPr>
        <w:t>ве</w:t>
      </w:r>
      <w:proofErr w:type="spellEnd"/>
      <w:r w:rsidRPr="006F5A3C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6F5A3C">
        <w:rPr>
          <w:rFonts w:ascii="Times New Roman" w:eastAsia="Calibri" w:hAnsi="Times New Roman" w:cs="Times New Roman"/>
          <w:sz w:val="28"/>
          <w:szCs w:val="28"/>
          <w:lang w:val="uk-UA"/>
        </w:rPr>
        <w:t>ичтен</w:t>
      </w:r>
      <w:proofErr w:type="spellEnd"/>
      <w:r w:rsidRPr="006F5A3C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6F5A3C">
        <w:rPr>
          <w:rFonts w:ascii="Times New Roman" w:eastAsia="Calibri" w:hAnsi="Times New Roman" w:cs="Times New Roman"/>
          <w:sz w:val="28"/>
          <w:szCs w:val="28"/>
          <w:lang w:val="uk-UA"/>
        </w:rPr>
        <w:t>ок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ъ</w:t>
      </w:r>
      <w:r w:rsidRPr="006F5A3C">
        <w:rPr>
          <w:rFonts w:ascii="Times New Roman" w:eastAsia="Calibri" w:hAnsi="Times New Roman" w:cs="Times New Roman"/>
          <w:sz w:val="28"/>
          <w:szCs w:val="28"/>
          <w:lang w:val="uk-UA"/>
        </w:rPr>
        <w:t>ув</w:t>
      </w:r>
      <w:proofErr w:type="spellEnd"/>
      <w:r w:rsidRPr="006F5A3C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5-11с.</w:t>
      </w:r>
    </w:p>
    <w:p w:rsidR="00934DF2" w:rsidRPr="006F5A3C" w:rsidRDefault="00934DF2" w:rsidP="00934DF2">
      <w:pPr>
        <w:spacing w:after="200" w:line="276" w:lineRule="auto"/>
        <w:ind w:left="567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proofErr w:type="spellStart"/>
      <w:r w:rsidRPr="006F5A3C">
        <w:rPr>
          <w:rFonts w:ascii="Times New Roman" w:eastAsia="Calibri" w:hAnsi="Times New Roman" w:cs="Times New Roman"/>
          <w:sz w:val="28"/>
          <w:szCs w:val="28"/>
          <w:lang w:val="uk-UA"/>
        </w:rPr>
        <w:t>Алидинова</w:t>
      </w:r>
      <w:proofErr w:type="spellEnd"/>
      <w:r w:rsidRPr="006F5A3C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М.И., </w:t>
      </w:r>
      <w:proofErr w:type="spellStart"/>
      <w:r w:rsidRPr="006F5A3C">
        <w:rPr>
          <w:rFonts w:ascii="Times New Roman" w:eastAsia="Calibri" w:hAnsi="Times New Roman" w:cs="Times New Roman"/>
          <w:sz w:val="28"/>
          <w:szCs w:val="28"/>
          <w:lang w:val="uk-UA"/>
        </w:rPr>
        <w:t>Закирова</w:t>
      </w:r>
      <w:proofErr w:type="spellEnd"/>
      <w:r w:rsidRPr="006F5A3C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М.З., 2004</w:t>
      </w:r>
    </w:p>
    <w:p w:rsidR="00934DF2" w:rsidRPr="006F5A3C" w:rsidRDefault="00934DF2" w:rsidP="00934DF2">
      <w:pPr>
        <w:numPr>
          <w:ilvl w:val="0"/>
          <w:numId w:val="18"/>
        </w:numPr>
        <w:spacing w:after="200" w:line="276" w:lineRule="auto"/>
        <w:ind w:left="567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proofErr w:type="spellStart"/>
      <w:r w:rsidRPr="006F5A3C">
        <w:rPr>
          <w:rFonts w:ascii="Times New Roman" w:eastAsia="Calibri" w:hAnsi="Times New Roman" w:cs="Times New Roman"/>
          <w:sz w:val="28"/>
          <w:szCs w:val="28"/>
          <w:lang w:val="uk-UA"/>
        </w:rPr>
        <w:t>Диктантлар</w:t>
      </w:r>
      <w:proofErr w:type="spellEnd"/>
      <w:r w:rsidRPr="006F5A3C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6F5A3C">
        <w:rPr>
          <w:rFonts w:ascii="Times New Roman" w:eastAsia="Calibri" w:hAnsi="Times New Roman" w:cs="Times New Roman"/>
          <w:sz w:val="28"/>
          <w:szCs w:val="28"/>
          <w:lang w:val="uk-UA"/>
        </w:rPr>
        <w:t>джыйынтыгъы</w:t>
      </w:r>
      <w:proofErr w:type="spellEnd"/>
      <w:r w:rsidRPr="006F5A3C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. </w:t>
      </w:r>
      <w:proofErr w:type="spellStart"/>
      <w:r w:rsidRPr="006F5A3C">
        <w:rPr>
          <w:rFonts w:ascii="Times New Roman" w:eastAsia="Calibri" w:hAnsi="Times New Roman" w:cs="Times New Roman"/>
          <w:sz w:val="28"/>
          <w:szCs w:val="28"/>
          <w:lang w:val="uk-UA"/>
        </w:rPr>
        <w:t>Яяева</w:t>
      </w:r>
      <w:proofErr w:type="spellEnd"/>
      <w:r w:rsidRPr="006F5A3C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А.М.</w:t>
      </w:r>
    </w:p>
    <w:p w:rsidR="00934DF2" w:rsidRDefault="00934DF2" w:rsidP="00934DF2">
      <w:pPr>
        <w:spacing w:after="200" w:line="276" w:lineRule="auto"/>
        <w:ind w:left="567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934DF2" w:rsidRPr="006F5A3C" w:rsidRDefault="00934DF2" w:rsidP="00934DF2">
      <w:pPr>
        <w:spacing w:after="200" w:line="276" w:lineRule="auto"/>
        <w:ind w:left="567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934DF2" w:rsidRPr="00885741" w:rsidRDefault="00934DF2" w:rsidP="00934DF2">
      <w:pPr>
        <w:widowControl w:val="0"/>
        <w:spacing w:after="0" w:line="322" w:lineRule="exac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85741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 </w:t>
      </w:r>
      <w:r w:rsidRPr="00885741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Образовательные сайты и электронные адреса</w:t>
      </w:r>
    </w:p>
    <w:p w:rsidR="00934DF2" w:rsidRPr="00885741" w:rsidRDefault="002D5AA9" w:rsidP="00934DF2">
      <w:pPr>
        <w:widowControl w:val="0"/>
        <w:numPr>
          <w:ilvl w:val="0"/>
          <w:numId w:val="17"/>
        </w:numPr>
        <w:tabs>
          <w:tab w:val="left" w:pos="849"/>
        </w:tabs>
        <w:spacing w:after="0" w:line="322" w:lineRule="exact"/>
        <w:ind w:left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7" w:history="1">
        <w:r w:rsidR="00934DF2" w:rsidRPr="00885741">
          <w:rPr>
            <w:rFonts w:ascii="Times New Roman" w:eastAsia="Times New Roman" w:hAnsi="Times New Roman" w:cs="Times New Roman"/>
            <w:color w:val="0066CC"/>
            <w:sz w:val="28"/>
            <w:szCs w:val="28"/>
            <w:u w:val="single"/>
            <w:lang w:val="en-US"/>
          </w:rPr>
          <w:t>www.turkoloq.narod.ru</w:t>
        </w:r>
      </w:hyperlink>
    </w:p>
    <w:p w:rsidR="00934DF2" w:rsidRPr="00885741" w:rsidRDefault="002D5AA9" w:rsidP="00934DF2">
      <w:pPr>
        <w:widowControl w:val="0"/>
        <w:numPr>
          <w:ilvl w:val="0"/>
          <w:numId w:val="17"/>
        </w:numPr>
        <w:tabs>
          <w:tab w:val="left" w:pos="849"/>
        </w:tabs>
        <w:spacing w:after="0" w:line="322" w:lineRule="exact"/>
        <w:ind w:left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8" w:history="1">
        <w:r w:rsidR="00934DF2" w:rsidRPr="00885741">
          <w:rPr>
            <w:rFonts w:ascii="Times New Roman" w:eastAsia="Times New Roman" w:hAnsi="Times New Roman" w:cs="Times New Roman"/>
            <w:color w:val="0066CC"/>
            <w:sz w:val="28"/>
            <w:szCs w:val="28"/>
            <w:u w:val="single"/>
            <w:lang w:val="en-US"/>
          </w:rPr>
          <w:t>www.kirimtatar. com</w:t>
        </w:r>
      </w:hyperlink>
    </w:p>
    <w:p w:rsidR="00934DF2" w:rsidRPr="00885741" w:rsidRDefault="002D5AA9" w:rsidP="00934DF2">
      <w:pPr>
        <w:widowControl w:val="0"/>
        <w:numPr>
          <w:ilvl w:val="0"/>
          <w:numId w:val="17"/>
        </w:numPr>
        <w:tabs>
          <w:tab w:val="left" w:pos="849"/>
        </w:tabs>
        <w:spacing w:after="0" w:line="322" w:lineRule="exact"/>
        <w:ind w:left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9" w:history="1">
        <w:r w:rsidR="00934DF2" w:rsidRPr="00885741">
          <w:rPr>
            <w:rFonts w:ascii="Times New Roman" w:eastAsia="Times New Roman" w:hAnsi="Times New Roman" w:cs="Times New Roman"/>
            <w:color w:val="0066CC"/>
            <w:sz w:val="28"/>
            <w:szCs w:val="28"/>
            <w:u w:val="single"/>
            <w:lang w:val="de-DE" w:eastAsia="de-DE"/>
          </w:rPr>
          <w:t>www.</w:t>
        </w:r>
        <w:r w:rsidR="00934DF2" w:rsidRPr="00885741">
          <w:rPr>
            <w:rFonts w:ascii="Times New Roman" w:eastAsia="Times New Roman" w:hAnsi="Times New Roman" w:cs="Times New Roman"/>
            <w:color w:val="0066CC"/>
            <w:sz w:val="28"/>
            <w:szCs w:val="28"/>
            <w:u w:val="single"/>
            <w:lang w:val="en-US"/>
          </w:rPr>
          <w:t>crimeancraft.com</w:t>
        </w:r>
      </w:hyperlink>
    </w:p>
    <w:p w:rsidR="00934DF2" w:rsidRPr="00885741" w:rsidRDefault="002D5AA9" w:rsidP="00934DF2">
      <w:pPr>
        <w:widowControl w:val="0"/>
        <w:numPr>
          <w:ilvl w:val="0"/>
          <w:numId w:val="17"/>
        </w:numPr>
        <w:tabs>
          <w:tab w:val="left" w:pos="849"/>
        </w:tabs>
        <w:spacing w:after="0" w:line="322" w:lineRule="exact"/>
        <w:ind w:left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10" w:history="1">
        <w:r w:rsidR="00934DF2" w:rsidRPr="00885741">
          <w:rPr>
            <w:rFonts w:ascii="Times New Roman" w:eastAsia="Times New Roman" w:hAnsi="Times New Roman" w:cs="Times New Roman"/>
            <w:color w:val="0066CC"/>
            <w:sz w:val="28"/>
            <w:szCs w:val="28"/>
            <w:u w:val="single"/>
            <w:lang w:val="de-DE" w:eastAsia="de-DE"/>
          </w:rPr>
          <w:t>www.</w:t>
        </w:r>
        <w:r w:rsidR="00934DF2" w:rsidRPr="00885741">
          <w:rPr>
            <w:rFonts w:ascii="Times New Roman" w:eastAsia="Times New Roman" w:hAnsi="Times New Roman" w:cs="Times New Roman"/>
            <w:color w:val="0066CC"/>
            <w:sz w:val="28"/>
            <w:szCs w:val="28"/>
            <w:u w:val="single"/>
            <w:lang w:val="en-US"/>
          </w:rPr>
          <w:t>cidct.orq.ua</w:t>
        </w:r>
      </w:hyperlink>
    </w:p>
    <w:p w:rsidR="00934DF2" w:rsidRPr="00885741" w:rsidRDefault="00934DF2" w:rsidP="00934DF2">
      <w:pPr>
        <w:widowControl w:val="0"/>
        <w:numPr>
          <w:ilvl w:val="0"/>
          <w:numId w:val="17"/>
        </w:numPr>
        <w:tabs>
          <w:tab w:val="left" w:pos="849"/>
        </w:tabs>
        <w:spacing w:after="0" w:line="322" w:lineRule="exact"/>
        <w:ind w:left="284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885741">
        <w:rPr>
          <w:rFonts w:ascii="Times New Roman" w:eastAsia="Times New Roman" w:hAnsi="Times New Roman" w:cs="Times New Roman"/>
          <w:color w:val="0070C0"/>
          <w:sz w:val="28"/>
          <w:szCs w:val="28"/>
          <w:u w:val="single"/>
          <w:lang w:val="de-DE" w:eastAsia="de-DE"/>
        </w:rPr>
        <w:t xml:space="preserve">www. </w:t>
      </w:r>
      <w:proofErr w:type="spellStart"/>
      <w:r w:rsidRPr="00885741">
        <w:rPr>
          <w:rFonts w:ascii="Times New Roman" w:eastAsia="Times New Roman" w:hAnsi="Times New Roman" w:cs="Times New Roman"/>
          <w:color w:val="0070C0"/>
          <w:sz w:val="28"/>
          <w:szCs w:val="28"/>
          <w:u w:val="single"/>
          <w:lang w:val="de-DE" w:eastAsia="de-DE"/>
        </w:rPr>
        <w:t>larichesse</w:t>
      </w:r>
      <w:proofErr w:type="spellEnd"/>
      <w:r w:rsidRPr="00885741">
        <w:rPr>
          <w:rFonts w:ascii="Times New Roman" w:eastAsia="Times New Roman" w:hAnsi="Times New Roman" w:cs="Times New Roman"/>
          <w:color w:val="0070C0"/>
          <w:sz w:val="28"/>
          <w:szCs w:val="28"/>
          <w:u w:val="single"/>
          <w:lang w:val="de-DE" w:eastAsia="de-DE"/>
        </w:rPr>
        <w:t xml:space="preserve">. </w:t>
      </w:r>
      <w:proofErr w:type="spellStart"/>
      <w:r w:rsidRPr="00885741">
        <w:rPr>
          <w:rFonts w:ascii="Times New Roman" w:eastAsia="Times New Roman" w:hAnsi="Times New Roman" w:cs="Times New Roman"/>
          <w:color w:val="0070C0"/>
          <w:sz w:val="28"/>
          <w:szCs w:val="28"/>
          <w:u w:val="single"/>
          <w:lang w:val="de-DE" w:eastAsia="de-DE"/>
        </w:rPr>
        <w:t>com</w:t>
      </w:r>
      <w:proofErr w:type="spellEnd"/>
    </w:p>
    <w:p w:rsidR="00934DF2" w:rsidRPr="00885741" w:rsidRDefault="002D5AA9" w:rsidP="00934DF2">
      <w:pPr>
        <w:widowControl w:val="0"/>
        <w:numPr>
          <w:ilvl w:val="0"/>
          <w:numId w:val="17"/>
        </w:numPr>
        <w:tabs>
          <w:tab w:val="left" w:pos="849"/>
        </w:tabs>
        <w:spacing w:after="0" w:line="322" w:lineRule="exact"/>
        <w:ind w:left="284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hyperlink r:id="rId11" w:history="1">
        <w:r w:rsidR="00934DF2" w:rsidRPr="00885741">
          <w:rPr>
            <w:rFonts w:ascii="Times New Roman" w:eastAsia="Times New Roman" w:hAnsi="Times New Roman" w:cs="Times New Roman"/>
            <w:color w:val="0066CC"/>
            <w:sz w:val="28"/>
            <w:szCs w:val="28"/>
            <w:u w:val="single"/>
            <w:lang w:val="en-US"/>
          </w:rPr>
          <w:t xml:space="preserve">www.crimean.orq </w:t>
        </w:r>
      </w:hyperlink>
      <w:r w:rsidR="00934DF2" w:rsidRPr="00885741">
        <w:rPr>
          <w:rFonts w:ascii="Times New Roman" w:eastAsia="Times New Roman" w:hAnsi="Times New Roman" w:cs="Times New Roman"/>
          <w:color w:val="0070C0"/>
          <w:sz w:val="28"/>
          <w:szCs w:val="28"/>
          <w:u w:val="single"/>
          <w:lang w:val="de-DE" w:eastAsia="de-DE"/>
        </w:rPr>
        <w:t>/</w:t>
      </w:r>
      <w:proofErr w:type="spellStart"/>
      <w:r w:rsidR="00934DF2" w:rsidRPr="00885741">
        <w:rPr>
          <w:rFonts w:ascii="Times New Roman" w:eastAsia="Times New Roman" w:hAnsi="Times New Roman" w:cs="Times New Roman"/>
          <w:color w:val="0070C0"/>
          <w:sz w:val="28"/>
          <w:szCs w:val="28"/>
          <w:u w:val="single"/>
          <w:lang w:val="de-DE" w:eastAsia="de-DE"/>
        </w:rPr>
        <w:t>crimea</w:t>
      </w:r>
      <w:proofErr w:type="spellEnd"/>
      <w:r w:rsidR="00934DF2" w:rsidRPr="00885741">
        <w:rPr>
          <w:rFonts w:ascii="Times New Roman" w:eastAsia="Times New Roman" w:hAnsi="Times New Roman" w:cs="Times New Roman"/>
          <w:color w:val="0070C0"/>
          <w:sz w:val="28"/>
          <w:szCs w:val="28"/>
          <w:u w:val="single"/>
          <w:lang w:val="de-DE" w:eastAsia="de-DE"/>
        </w:rPr>
        <w:t>/sozluk.asp</w:t>
      </w:r>
    </w:p>
    <w:p w:rsidR="00934DF2" w:rsidRPr="00885741" w:rsidRDefault="00934DF2" w:rsidP="00934DF2">
      <w:pPr>
        <w:widowControl w:val="0"/>
        <w:numPr>
          <w:ilvl w:val="0"/>
          <w:numId w:val="17"/>
        </w:numPr>
        <w:tabs>
          <w:tab w:val="left" w:pos="849"/>
        </w:tabs>
        <w:spacing w:after="0" w:line="322" w:lineRule="exact"/>
        <w:ind w:left="284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proofErr w:type="spellStart"/>
      <w:r w:rsidRPr="00885741">
        <w:rPr>
          <w:rFonts w:ascii="Times New Roman" w:eastAsia="Times New Roman" w:hAnsi="Times New Roman" w:cs="Times New Roman"/>
          <w:color w:val="000000"/>
          <w:sz w:val="28"/>
          <w:szCs w:val="28"/>
          <w:lang w:val="de-DE" w:eastAsia="de-DE"/>
        </w:rPr>
        <w:lastRenderedPageBreak/>
        <w:t>E-mail:</w:t>
      </w:r>
      <w:hyperlink r:id="rId12" w:history="1">
        <w:r w:rsidRPr="00885741">
          <w:rPr>
            <w:rFonts w:ascii="Times New Roman" w:eastAsia="Times New Roman" w:hAnsi="Times New Roman" w:cs="Times New Roman"/>
            <w:color w:val="0066CC"/>
            <w:sz w:val="28"/>
            <w:szCs w:val="28"/>
            <w:u w:val="single"/>
            <w:lang w:val="de-DE" w:eastAsia="de-DE"/>
          </w:rPr>
          <w:t>koz-aydin@rambler.ru</w:t>
        </w:r>
        <w:proofErr w:type="spellEnd"/>
      </w:hyperlink>
    </w:p>
    <w:p w:rsidR="00934DF2" w:rsidRPr="00885741" w:rsidRDefault="00934DF2" w:rsidP="00934DF2">
      <w:pPr>
        <w:widowControl w:val="0"/>
        <w:numPr>
          <w:ilvl w:val="0"/>
          <w:numId w:val="17"/>
        </w:numPr>
        <w:tabs>
          <w:tab w:val="left" w:pos="849"/>
        </w:tabs>
        <w:spacing w:after="0" w:line="322" w:lineRule="exact"/>
        <w:ind w:left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885741">
        <w:rPr>
          <w:rFonts w:ascii="Times New Roman" w:eastAsia="Times New Roman" w:hAnsi="Times New Roman" w:cs="Times New Roman"/>
          <w:color w:val="000000"/>
          <w:sz w:val="28"/>
          <w:szCs w:val="28"/>
          <w:lang w:val="de-DE" w:eastAsia="de-DE"/>
        </w:rPr>
        <w:t>E-mail</w:t>
      </w:r>
      <w:proofErr w:type="spellEnd"/>
      <w:r w:rsidRPr="00885741">
        <w:rPr>
          <w:rFonts w:ascii="Times New Roman" w:eastAsia="Times New Roman" w:hAnsi="Times New Roman" w:cs="Times New Roman"/>
          <w:color w:val="000000"/>
          <w:sz w:val="28"/>
          <w:szCs w:val="28"/>
          <w:lang w:val="de-DE" w:eastAsia="de-DE"/>
        </w:rPr>
        <w:t>:</w:t>
      </w:r>
      <w:hyperlink r:id="rId13" w:history="1">
        <w:r w:rsidRPr="00885741">
          <w:rPr>
            <w:rFonts w:ascii="Times New Roman" w:eastAsia="Times New Roman" w:hAnsi="Times New Roman" w:cs="Times New Roman"/>
            <w:color w:val="0066CC"/>
            <w:sz w:val="28"/>
            <w:szCs w:val="28"/>
            <w:u w:val="single"/>
            <w:lang w:val="de-DE" w:eastAsia="de-DE"/>
          </w:rPr>
          <w:t xml:space="preserve"> </w:t>
        </w:r>
        <w:r w:rsidRPr="00885741">
          <w:rPr>
            <w:rFonts w:ascii="Times New Roman" w:eastAsia="Times New Roman" w:hAnsi="Times New Roman" w:cs="Times New Roman"/>
            <w:color w:val="0066CC"/>
            <w:sz w:val="28"/>
            <w:szCs w:val="28"/>
            <w:u w:val="single"/>
            <w:lang w:val="en-US"/>
          </w:rPr>
          <w:t>leylyam@ukr.net</w:t>
        </w:r>
      </w:hyperlink>
    </w:p>
    <w:p w:rsidR="00934DF2" w:rsidRPr="00885741" w:rsidRDefault="00934DF2" w:rsidP="00934DF2">
      <w:pPr>
        <w:widowControl w:val="0"/>
        <w:numPr>
          <w:ilvl w:val="0"/>
          <w:numId w:val="17"/>
        </w:numPr>
        <w:tabs>
          <w:tab w:val="left" w:pos="849"/>
        </w:tabs>
        <w:spacing w:after="0" w:line="322" w:lineRule="exact"/>
        <w:ind w:left="284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proofErr w:type="spellStart"/>
      <w:r w:rsidRPr="00885741">
        <w:rPr>
          <w:rFonts w:ascii="Times New Roman" w:eastAsia="Times New Roman" w:hAnsi="Times New Roman" w:cs="Times New Roman"/>
          <w:color w:val="000000"/>
          <w:sz w:val="28"/>
          <w:szCs w:val="28"/>
          <w:lang w:val="de-DE" w:eastAsia="de-DE"/>
        </w:rPr>
        <w:t>E-mail</w:t>
      </w:r>
      <w:proofErr w:type="spellEnd"/>
      <w:r w:rsidRPr="00885741">
        <w:rPr>
          <w:rFonts w:ascii="Times New Roman" w:eastAsia="Times New Roman" w:hAnsi="Times New Roman" w:cs="Times New Roman"/>
          <w:color w:val="000000"/>
          <w:sz w:val="28"/>
          <w:szCs w:val="28"/>
          <w:lang w:val="de-DE" w:eastAsia="de-DE"/>
        </w:rPr>
        <w:t>:</w:t>
      </w:r>
      <w:hyperlink r:id="rId14" w:history="1">
        <w:r w:rsidRPr="00885741">
          <w:rPr>
            <w:rFonts w:ascii="Times New Roman" w:eastAsia="Times New Roman" w:hAnsi="Times New Roman" w:cs="Times New Roman"/>
            <w:color w:val="0066CC"/>
            <w:sz w:val="28"/>
            <w:szCs w:val="28"/>
            <w:u w:val="single"/>
            <w:lang w:val="de-DE" w:eastAsia="de-DE"/>
          </w:rPr>
          <w:t xml:space="preserve"> </w:t>
        </w:r>
        <w:r w:rsidRPr="00885741">
          <w:rPr>
            <w:rFonts w:ascii="Times New Roman" w:eastAsia="Times New Roman" w:hAnsi="Times New Roman" w:cs="Times New Roman"/>
            <w:color w:val="0066CC"/>
            <w:sz w:val="28"/>
            <w:szCs w:val="28"/>
            <w:u w:val="single"/>
            <w:lang w:val="en-US"/>
          </w:rPr>
          <w:t>a-cti@crimea.com</w:t>
        </w:r>
      </w:hyperlink>
    </w:p>
    <w:p w:rsidR="00934DF2" w:rsidRPr="00885741" w:rsidRDefault="00934DF2" w:rsidP="00934DF2">
      <w:pPr>
        <w:spacing w:after="200" w:line="276" w:lineRule="auto"/>
        <w:ind w:left="284"/>
        <w:contextualSpacing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88574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de-DE"/>
        </w:rPr>
        <w:t xml:space="preserve">10.   </w:t>
      </w:r>
      <w:proofErr w:type="spellStart"/>
      <w:r w:rsidRPr="00885741">
        <w:rPr>
          <w:rFonts w:ascii="Times New Roman" w:eastAsia="Times New Roman" w:hAnsi="Times New Roman" w:cs="Times New Roman"/>
          <w:color w:val="000000"/>
          <w:sz w:val="28"/>
          <w:szCs w:val="28"/>
          <w:lang w:val="de-DE" w:eastAsia="de-DE"/>
        </w:rPr>
        <w:t>E-mail</w:t>
      </w:r>
      <w:proofErr w:type="spellEnd"/>
      <w:r w:rsidRPr="00885741">
        <w:rPr>
          <w:rFonts w:ascii="Times New Roman" w:eastAsia="Times New Roman" w:hAnsi="Times New Roman" w:cs="Times New Roman"/>
          <w:color w:val="000000"/>
          <w:sz w:val="28"/>
          <w:szCs w:val="28"/>
          <w:lang w:val="de-DE" w:eastAsia="de-DE"/>
        </w:rPr>
        <w:t>:</w:t>
      </w:r>
      <w:hyperlink r:id="rId15" w:history="1">
        <w:r w:rsidRPr="00885741">
          <w:rPr>
            <w:rFonts w:ascii="Times New Roman" w:eastAsia="Times New Roman" w:hAnsi="Times New Roman" w:cs="Times New Roman"/>
            <w:color w:val="0066CC"/>
            <w:sz w:val="28"/>
            <w:szCs w:val="28"/>
            <w:u w:val="single"/>
            <w:lang w:val="de-DE" w:eastAsia="de-DE"/>
          </w:rPr>
          <w:t xml:space="preserve"> edem </w:t>
        </w:r>
        <w:r w:rsidRPr="00885741">
          <w:rPr>
            <w:rFonts w:ascii="Times New Roman" w:eastAsia="Times New Roman" w:hAnsi="Times New Roman" w:cs="Times New Roman"/>
            <w:color w:val="0066CC"/>
            <w:sz w:val="28"/>
            <w:szCs w:val="28"/>
            <w:u w:val="single"/>
            <w:lang w:val="en-US"/>
          </w:rPr>
          <w:t>bakhshish@hotmail.com.</w:t>
        </w:r>
      </w:hyperlink>
    </w:p>
    <w:p w:rsidR="00934DF2" w:rsidRPr="00885741" w:rsidRDefault="00934DF2" w:rsidP="00934DF2">
      <w:pPr>
        <w:spacing w:after="200" w:line="276" w:lineRule="auto"/>
        <w:ind w:left="426"/>
        <w:contextualSpacing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934DF2" w:rsidRPr="006F5A3C" w:rsidRDefault="00934DF2" w:rsidP="00934DF2">
      <w:pPr>
        <w:ind w:left="-426"/>
        <w:jc w:val="center"/>
        <w:rPr>
          <w:lang w:val="uk-UA"/>
        </w:rPr>
      </w:pPr>
    </w:p>
    <w:p w:rsidR="00934DF2" w:rsidRPr="00321057" w:rsidRDefault="00934DF2" w:rsidP="00934DF2">
      <w:pPr>
        <w:spacing w:after="200" w:line="276" w:lineRule="auto"/>
        <w:ind w:left="567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321057">
        <w:rPr>
          <w:rFonts w:ascii="Times New Roman" w:eastAsia="Calibri" w:hAnsi="Times New Roman" w:cs="Times New Roman"/>
          <w:b/>
          <w:sz w:val="28"/>
          <w:szCs w:val="28"/>
          <w:lang w:val="uk-UA"/>
        </w:rPr>
        <w:t>КЪУЛЛАНЫЛГЪАН ЭДЕБИЯТ</w:t>
      </w:r>
    </w:p>
    <w:p w:rsidR="00934DF2" w:rsidRPr="00321057" w:rsidRDefault="00934DF2" w:rsidP="00934DF2">
      <w:pPr>
        <w:spacing w:after="200" w:line="276" w:lineRule="auto"/>
        <w:ind w:left="567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321057">
        <w:rPr>
          <w:rFonts w:ascii="Times New Roman" w:eastAsia="Calibri" w:hAnsi="Times New Roman" w:cs="Times New Roman"/>
          <w:b/>
          <w:sz w:val="28"/>
          <w:szCs w:val="28"/>
          <w:lang w:val="uk-UA"/>
        </w:rPr>
        <w:t>(</w:t>
      </w:r>
      <w:proofErr w:type="spellStart"/>
      <w:r w:rsidRPr="00321057">
        <w:rPr>
          <w:rFonts w:ascii="Times New Roman" w:eastAsia="Calibri" w:hAnsi="Times New Roman" w:cs="Times New Roman"/>
          <w:b/>
          <w:sz w:val="28"/>
          <w:szCs w:val="28"/>
          <w:lang w:val="uk-UA"/>
        </w:rPr>
        <w:t>использованная</w:t>
      </w:r>
      <w:proofErr w:type="spellEnd"/>
      <w:r w:rsidRPr="00321057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 </w:t>
      </w:r>
      <w:proofErr w:type="spellStart"/>
      <w:r w:rsidRPr="00321057">
        <w:rPr>
          <w:rFonts w:ascii="Times New Roman" w:eastAsia="Calibri" w:hAnsi="Times New Roman" w:cs="Times New Roman"/>
          <w:b/>
          <w:sz w:val="28"/>
          <w:szCs w:val="28"/>
          <w:lang w:val="uk-UA"/>
        </w:rPr>
        <w:t>литература</w:t>
      </w:r>
      <w:proofErr w:type="spellEnd"/>
      <w:r w:rsidRPr="00321057">
        <w:rPr>
          <w:rFonts w:ascii="Times New Roman" w:eastAsia="Calibri" w:hAnsi="Times New Roman" w:cs="Times New Roman"/>
          <w:b/>
          <w:sz w:val="28"/>
          <w:szCs w:val="28"/>
          <w:lang w:val="uk-UA"/>
        </w:rPr>
        <w:t>)</w:t>
      </w:r>
    </w:p>
    <w:p w:rsidR="00934DF2" w:rsidRPr="00321057" w:rsidRDefault="00934DF2" w:rsidP="00934DF2">
      <w:pPr>
        <w:spacing w:after="0" w:line="240" w:lineRule="auto"/>
        <w:ind w:left="56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32105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Примерная программа по </w:t>
      </w:r>
      <w:proofErr w:type="spellStart"/>
      <w:r w:rsidRPr="00321057">
        <w:rPr>
          <w:rFonts w:ascii="Times New Roman" w:eastAsia="Calibri" w:hAnsi="Times New Roman" w:cs="Times New Roman"/>
          <w:color w:val="000000"/>
          <w:sz w:val="28"/>
          <w:szCs w:val="28"/>
        </w:rPr>
        <w:t>крымскотатарскому</w:t>
      </w:r>
      <w:proofErr w:type="spellEnd"/>
      <w:r w:rsidRPr="0032105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языку 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составлена коллективом авторов под редакцией </w:t>
      </w:r>
      <w:proofErr w:type="spellStart"/>
      <w:r>
        <w:rPr>
          <w:rFonts w:ascii="Times New Roman" w:eastAsia="Calibri" w:hAnsi="Times New Roman" w:cs="Times New Roman"/>
          <w:color w:val="000000"/>
          <w:sz w:val="28"/>
          <w:szCs w:val="28"/>
        </w:rPr>
        <w:t>Аблятипова</w:t>
      </w:r>
      <w:proofErr w:type="spellEnd"/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А.С.</w:t>
      </w:r>
    </w:p>
    <w:p w:rsidR="00934DF2" w:rsidRPr="00321057" w:rsidRDefault="00934DF2" w:rsidP="00934DF2">
      <w:pPr>
        <w:spacing w:after="0" w:line="240" w:lineRule="auto"/>
        <w:ind w:left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34DF2" w:rsidRPr="00321057" w:rsidRDefault="00934DF2" w:rsidP="00934DF2">
      <w:pPr>
        <w:spacing w:after="0" w:line="240" w:lineRule="auto"/>
        <w:ind w:left="567"/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  <w:proofErr w:type="spellStart"/>
      <w:r w:rsidRPr="00321057">
        <w:rPr>
          <w:rFonts w:ascii="Times New Roman" w:eastAsia="Calibri" w:hAnsi="Times New Roman" w:cs="Times New Roman"/>
          <w:sz w:val="28"/>
          <w:szCs w:val="28"/>
          <w:highlight w:val="yellow"/>
        </w:rPr>
        <w:t>Къырымтатар</w:t>
      </w:r>
      <w:proofErr w:type="spellEnd"/>
      <w:r w:rsidRPr="00321057">
        <w:rPr>
          <w:rFonts w:ascii="Times New Roman" w:eastAsia="Calibri" w:hAnsi="Times New Roman" w:cs="Times New Roman"/>
          <w:sz w:val="28"/>
          <w:szCs w:val="28"/>
          <w:highlight w:val="yellow"/>
        </w:rPr>
        <w:t xml:space="preserve"> тили. 6 </w:t>
      </w:r>
      <w:proofErr w:type="spellStart"/>
      <w:r w:rsidRPr="00321057">
        <w:rPr>
          <w:rFonts w:ascii="Times New Roman" w:eastAsia="Calibri" w:hAnsi="Times New Roman" w:cs="Times New Roman"/>
          <w:sz w:val="28"/>
          <w:szCs w:val="28"/>
          <w:highlight w:val="yellow"/>
        </w:rPr>
        <w:t>сыныф</w:t>
      </w:r>
      <w:proofErr w:type="spellEnd"/>
      <w:r w:rsidRPr="00321057">
        <w:rPr>
          <w:rFonts w:ascii="Times New Roman" w:eastAsia="Calibri" w:hAnsi="Times New Roman" w:cs="Times New Roman"/>
          <w:sz w:val="28"/>
          <w:szCs w:val="28"/>
          <w:highlight w:val="yellow"/>
        </w:rPr>
        <w:t xml:space="preserve"> (</w:t>
      </w:r>
      <w:proofErr w:type="spellStart"/>
      <w:r w:rsidRPr="00321057">
        <w:rPr>
          <w:rFonts w:ascii="Times New Roman" w:eastAsia="Calibri" w:hAnsi="Times New Roman" w:cs="Times New Roman"/>
          <w:sz w:val="28"/>
          <w:szCs w:val="28"/>
          <w:highlight w:val="yellow"/>
        </w:rPr>
        <w:t>Крымскотатарский</w:t>
      </w:r>
      <w:proofErr w:type="spellEnd"/>
      <w:r w:rsidRPr="00321057">
        <w:rPr>
          <w:rFonts w:ascii="Times New Roman" w:eastAsia="Calibri" w:hAnsi="Times New Roman" w:cs="Times New Roman"/>
          <w:sz w:val="28"/>
          <w:szCs w:val="28"/>
          <w:highlight w:val="yellow"/>
        </w:rPr>
        <w:t xml:space="preserve"> язык. 6 класс), </w:t>
      </w:r>
    </w:p>
    <w:p w:rsidR="00934DF2" w:rsidRPr="00321057" w:rsidRDefault="00934DF2" w:rsidP="00934DF2">
      <w:pPr>
        <w:spacing w:after="0" w:line="240" w:lineRule="auto"/>
        <w:ind w:left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21057">
        <w:rPr>
          <w:rFonts w:ascii="Times New Roman" w:eastAsia="Calibri" w:hAnsi="Times New Roman" w:cs="Times New Roman"/>
          <w:sz w:val="28"/>
          <w:szCs w:val="28"/>
          <w:highlight w:val="yellow"/>
        </w:rPr>
        <w:t xml:space="preserve">авторы </w:t>
      </w:r>
      <w:proofErr w:type="spellStart"/>
      <w:r w:rsidRPr="00321057">
        <w:rPr>
          <w:rFonts w:ascii="Times New Roman" w:eastAsia="Calibri" w:hAnsi="Times New Roman" w:cs="Times New Roman"/>
          <w:sz w:val="28"/>
          <w:szCs w:val="28"/>
          <w:highlight w:val="yellow"/>
        </w:rPr>
        <w:t>Меметов</w:t>
      </w:r>
      <w:proofErr w:type="spellEnd"/>
      <w:r w:rsidRPr="00321057">
        <w:rPr>
          <w:rFonts w:ascii="Times New Roman" w:eastAsia="Calibri" w:hAnsi="Times New Roman" w:cs="Times New Roman"/>
          <w:sz w:val="28"/>
          <w:szCs w:val="28"/>
          <w:highlight w:val="yellow"/>
        </w:rPr>
        <w:t xml:space="preserve"> А.М., Алиева Л.А. и другие.</w:t>
      </w:r>
    </w:p>
    <w:p w:rsidR="00934DF2" w:rsidRPr="00321057" w:rsidRDefault="00934DF2" w:rsidP="00934DF2">
      <w:pPr>
        <w:spacing w:after="200" w:line="276" w:lineRule="auto"/>
        <w:ind w:left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34DF2" w:rsidRPr="00114474" w:rsidRDefault="00934DF2" w:rsidP="00934DF2">
      <w:pPr>
        <w:jc w:val="center"/>
        <w:rPr>
          <w:b/>
          <w:sz w:val="28"/>
          <w:szCs w:val="28"/>
        </w:rPr>
      </w:pPr>
      <w:r w:rsidRPr="00114474">
        <w:rPr>
          <w:b/>
          <w:sz w:val="28"/>
          <w:szCs w:val="28"/>
        </w:rPr>
        <w:t xml:space="preserve">Календарно-тематическое планирование по </w:t>
      </w:r>
      <w:proofErr w:type="spellStart"/>
      <w:r w:rsidRPr="00114474">
        <w:rPr>
          <w:b/>
          <w:sz w:val="28"/>
          <w:szCs w:val="28"/>
        </w:rPr>
        <w:t>крымскотатарскому</w:t>
      </w:r>
      <w:proofErr w:type="spellEnd"/>
      <w:r w:rsidRPr="00114474">
        <w:rPr>
          <w:b/>
          <w:sz w:val="28"/>
          <w:szCs w:val="28"/>
        </w:rPr>
        <w:t xml:space="preserve">  языку</w:t>
      </w:r>
    </w:p>
    <w:p w:rsidR="00934DF2" w:rsidRPr="00114474" w:rsidRDefault="00934DF2" w:rsidP="00934DF2">
      <w:pPr>
        <w:jc w:val="center"/>
        <w:rPr>
          <w:b/>
          <w:sz w:val="28"/>
          <w:szCs w:val="28"/>
        </w:rPr>
      </w:pPr>
      <w:r w:rsidRPr="00114474">
        <w:rPr>
          <w:b/>
          <w:sz w:val="28"/>
          <w:szCs w:val="28"/>
        </w:rPr>
        <w:t xml:space="preserve">в 8 классе на </w:t>
      </w:r>
      <w:r>
        <w:rPr>
          <w:b/>
          <w:sz w:val="28"/>
          <w:szCs w:val="28"/>
        </w:rPr>
        <w:t>2015/2016 учебный год</w:t>
      </w:r>
    </w:p>
    <w:p w:rsidR="00934DF2" w:rsidRPr="00114474" w:rsidRDefault="00934DF2" w:rsidP="00934DF2">
      <w:pPr>
        <w:rPr>
          <w:b/>
          <w:sz w:val="28"/>
          <w:szCs w:val="28"/>
        </w:rPr>
      </w:pPr>
    </w:p>
    <w:tbl>
      <w:tblPr>
        <w:tblStyle w:val="af2"/>
        <w:tblW w:w="15196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596"/>
        <w:gridCol w:w="992"/>
        <w:gridCol w:w="567"/>
        <w:gridCol w:w="851"/>
        <w:gridCol w:w="3260"/>
        <w:gridCol w:w="851"/>
        <w:gridCol w:w="1984"/>
        <w:gridCol w:w="1701"/>
        <w:gridCol w:w="2268"/>
        <w:gridCol w:w="2093"/>
        <w:gridCol w:w="33"/>
      </w:tblGrid>
      <w:tr w:rsidR="00934DF2" w:rsidRPr="00114474" w:rsidTr="00FA0952">
        <w:tc>
          <w:tcPr>
            <w:tcW w:w="1588" w:type="dxa"/>
            <w:gridSpan w:val="2"/>
          </w:tcPr>
          <w:p w:rsidR="00934DF2" w:rsidRPr="00A16A57" w:rsidRDefault="00934DF2" w:rsidP="00FA0952">
            <w:pPr>
              <w:jc w:val="center"/>
              <w:rPr>
                <w:b/>
                <w:sz w:val="28"/>
                <w:szCs w:val="28"/>
              </w:rPr>
            </w:pPr>
            <w:r w:rsidRPr="00A16A57">
              <w:rPr>
                <w:b/>
                <w:sz w:val="28"/>
                <w:szCs w:val="28"/>
              </w:rPr>
              <w:t>План</w:t>
            </w:r>
          </w:p>
        </w:tc>
        <w:tc>
          <w:tcPr>
            <w:tcW w:w="1418" w:type="dxa"/>
            <w:gridSpan w:val="2"/>
          </w:tcPr>
          <w:p w:rsidR="00934DF2" w:rsidRPr="00A16A57" w:rsidRDefault="00934DF2" w:rsidP="00FA0952">
            <w:pPr>
              <w:jc w:val="center"/>
              <w:rPr>
                <w:b/>
                <w:sz w:val="28"/>
                <w:szCs w:val="28"/>
              </w:rPr>
            </w:pPr>
            <w:r w:rsidRPr="00A16A57">
              <w:rPr>
                <w:b/>
                <w:sz w:val="28"/>
                <w:szCs w:val="28"/>
              </w:rPr>
              <w:t>Факт</w:t>
            </w:r>
          </w:p>
        </w:tc>
        <w:tc>
          <w:tcPr>
            <w:tcW w:w="3260" w:type="dxa"/>
          </w:tcPr>
          <w:p w:rsidR="00934DF2" w:rsidRPr="00A16A57" w:rsidRDefault="00934DF2" w:rsidP="00FA0952">
            <w:pPr>
              <w:jc w:val="center"/>
              <w:rPr>
                <w:b/>
                <w:sz w:val="28"/>
                <w:szCs w:val="28"/>
              </w:rPr>
            </w:pPr>
            <w:proofErr w:type="spellStart"/>
            <w:r w:rsidRPr="00A16A57">
              <w:rPr>
                <w:b/>
                <w:sz w:val="28"/>
                <w:szCs w:val="28"/>
              </w:rPr>
              <w:t>Мевзулар</w:t>
            </w:r>
            <w:proofErr w:type="spellEnd"/>
          </w:p>
        </w:tc>
        <w:tc>
          <w:tcPr>
            <w:tcW w:w="851" w:type="dxa"/>
          </w:tcPr>
          <w:p w:rsidR="00934DF2" w:rsidRPr="00A16A57" w:rsidRDefault="00934DF2" w:rsidP="00FA0952">
            <w:pPr>
              <w:jc w:val="center"/>
              <w:rPr>
                <w:b/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t>С</w:t>
            </w:r>
            <w:r w:rsidRPr="00A16A57">
              <w:rPr>
                <w:b/>
                <w:sz w:val="28"/>
                <w:szCs w:val="28"/>
              </w:rPr>
              <w:t>аат</w:t>
            </w:r>
            <w:proofErr w:type="spellEnd"/>
          </w:p>
        </w:tc>
        <w:tc>
          <w:tcPr>
            <w:tcW w:w="1984" w:type="dxa"/>
          </w:tcPr>
          <w:p w:rsidR="00934DF2" w:rsidRPr="00A16A57" w:rsidRDefault="00934DF2" w:rsidP="00FA0952">
            <w:pPr>
              <w:jc w:val="center"/>
              <w:rPr>
                <w:b/>
                <w:sz w:val="28"/>
                <w:szCs w:val="28"/>
              </w:rPr>
            </w:pPr>
            <w:proofErr w:type="spellStart"/>
            <w:r w:rsidRPr="00A16A57">
              <w:rPr>
                <w:b/>
                <w:sz w:val="28"/>
                <w:szCs w:val="28"/>
              </w:rPr>
              <w:t>Эсас</w:t>
            </w:r>
            <w:proofErr w:type="spellEnd"/>
            <w:r w:rsidRPr="00A16A57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A16A57">
              <w:rPr>
                <w:b/>
                <w:sz w:val="28"/>
                <w:szCs w:val="28"/>
              </w:rPr>
              <w:t>терминлер</w:t>
            </w:r>
            <w:proofErr w:type="spellEnd"/>
            <w:r w:rsidRPr="00A16A57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A16A57">
              <w:rPr>
                <w:b/>
                <w:sz w:val="28"/>
                <w:szCs w:val="28"/>
              </w:rPr>
              <w:t>ве</w:t>
            </w:r>
            <w:proofErr w:type="spellEnd"/>
            <w:r w:rsidRPr="00A16A57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A16A57">
              <w:rPr>
                <w:b/>
                <w:sz w:val="28"/>
                <w:szCs w:val="28"/>
              </w:rPr>
              <w:t>анълатмалар</w:t>
            </w:r>
            <w:proofErr w:type="spellEnd"/>
          </w:p>
        </w:tc>
        <w:tc>
          <w:tcPr>
            <w:tcW w:w="1701" w:type="dxa"/>
          </w:tcPr>
          <w:p w:rsidR="00934DF2" w:rsidRPr="00A16A57" w:rsidRDefault="00934DF2" w:rsidP="00FA0952">
            <w:pPr>
              <w:jc w:val="center"/>
              <w:rPr>
                <w:b/>
                <w:sz w:val="28"/>
                <w:szCs w:val="28"/>
              </w:rPr>
            </w:pPr>
            <w:proofErr w:type="spellStart"/>
            <w:r w:rsidRPr="00A16A57">
              <w:rPr>
                <w:b/>
                <w:sz w:val="28"/>
                <w:szCs w:val="28"/>
              </w:rPr>
              <w:t>Фенлернинъ</w:t>
            </w:r>
            <w:proofErr w:type="spellEnd"/>
            <w:r w:rsidRPr="00A16A57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A16A57">
              <w:rPr>
                <w:b/>
                <w:sz w:val="28"/>
                <w:szCs w:val="28"/>
              </w:rPr>
              <w:t>ичиндеки</w:t>
            </w:r>
            <w:proofErr w:type="spellEnd"/>
            <w:r w:rsidRPr="00A16A57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A16A57">
              <w:rPr>
                <w:b/>
                <w:sz w:val="28"/>
                <w:szCs w:val="28"/>
              </w:rPr>
              <w:t>багъ</w:t>
            </w:r>
            <w:proofErr w:type="spellEnd"/>
          </w:p>
        </w:tc>
        <w:tc>
          <w:tcPr>
            <w:tcW w:w="2268" w:type="dxa"/>
          </w:tcPr>
          <w:p w:rsidR="00934DF2" w:rsidRPr="00A16A57" w:rsidRDefault="00934DF2" w:rsidP="00FA0952">
            <w:pPr>
              <w:jc w:val="center"/>
              <w:rPr>
                <w:b/>
                <w:sz w:val="28"/>
                <w:szCs w:val="28"/>
              </w:rPr>
            </w:pPr>
            <w:proofErr w:type="spellStart"/>
            <w:r w:rsidRPr="00A16A57">
              <w:rPr>
                <w:b/>
                <w:sz w:val="28"/>
                <w:szCs w:val="28"/>
              </w:rPr>
              <w:t>Амелий</w:t>
            </w:r>
            <w:proofErr w:type="spellEnd"/>
            <w:r w:rsidRPr="00A16A57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A16A57">
              <w:rPr>
                <w:b/>
                <w:sz w:val="28"/>
                <w:szCs w:val="28"/>
              </w:rPr>
              <w:t>беджериклер</w:t>
            </w:r>
            <w:proofErr w:type="spellEnd"/>
          </w:p>
        </w:tc>
        <w:tc>
          <w:tcPr>
            <w:tcW w:w="2126" w:type="dxa"/>
            <w:gridSpan w:val="2"/>
          </w:tcPr>
          <w:p w:rsidR="00934DF2" w:rsidRPr="00A16A57" w:rsidRDefault="00934DF2" w:rsidP="00FA0952">
            <w:pPr>
              <w:jc w:val="center"/>
              <w:rPr>
                <w:b/>
                <w:sz w:val="28"/>
                <w:szCs w:val="28"/>
              </w:rPr>
            </w:pPr>
            <w:proofErr w:type="spellStart"/>
            <w:r w:rsidRPr="00A16A57">
              <w:rPr>
                <w:b/>
                <w:sz w:val="28"/>
                <w:szCs w:val="28"/>
              </w:rPr>
              <w:t>Язув</w:t>
            </w:r>
            <w:proofErr w:type="spellEnd"/>
            <w:r w:rsidRPr="00A16A57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A16A57">
              <w:rPr>
                <w:b/>
                <w:sz w:val="28"/>
                <w:szCs w:val="28"/>
              </w:rPr>
              <w:t>беджериклер</w:t>
            </w:r>
            <w:proofErr w:type="spellEnd"/>
          </w:p>
        </w:tc>
      </w:tr>
      <w:tr w:rsidR="00934DF2" w:rsidRPr="00114474" w:rsidTr="00FA0952">
        <w:tc>
          <w:tcPr>
            <w:tcW w:w="596" w:type="dxa"/>
          </w:tcPr>
          <w:p w:rsidR="00934DF2" w:rsidRPr="00A16A57" w:rsidRDefault="00934DF2" w:rsidP="00FA0952">
            <w:pPr>
              <w:rPr>
                <w:b/>
                <w:sz w:val="28"/>
                <w:szCs w:val="28"/>
              </w:rPr>
            </w:pPr>
            <w:r w:rsidRPr="00A16A57"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992" w:type="dxa"/>
          </w:tcPr>
          <w:p w:rsidR="00934DF2" w:rsidRPr="00A16A57" w:rsidRDefault="00934DF2" w:rsidP="00FA0952">
            <w:pPr>
              <w:rPr>
                <w:b/>
                <w:sz w:val="28"/>
                <w:szCs w:val="28"/>
              </w:rPr>
            </w:pPr>
            <w:proofErr w:type="spellStart"/>
            <w:r w:rsidRPr="00A16A57">
              <w:rPr>
                <w:b/>
                <w:sz w:val="28"/>
                <w:szCs w:val="28"/>
              </w:rPr>
              <w:t>кунь</w:t>
            </w:r>
            <w:proofErr w:type="spellEnd"/>
          </w:p>
        </w:tc>
        <w:tc>
          <w:tcPr>
            <w:tcW w:w="567" w:type="dxa"/>
          </w:tcPr>
          <w:p w:rsidR="00934DF2" w:rsidRPr="00A16A57" w:rsidRDefault="00934DF2" w:rsidP="00FA0952">
            <w:pPr>
              <w:rPr>
                <w:b/>
                <w:sz w:val="28"/>
                <w:szCs w:val="28"/>
              </w:rPr>
            </w:pPr>
            <w:r w:rsidRPr="00A16A57"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851" w:type="dxa"/>
          </w:tcPr>
          <w:p w:rsidR="00934DF2" w:rsidRPr="00A16A57" w:rsidRDefault="00934DF2" w:rsidP="00FA0952">
            <w:pPr>
              <w:rPr>
                <w:b/>
                <w:sz w:val="28"/>
                <w:szCs w:val="28"/>
              </w:rPr>
            </w:pPr>
            <w:proofErr w:type="spellStart"/>
            <w:r w:rsidRPr="00A16A57">
              <w:rPr>
                <w:b/>
                <w:sz w:val="28"/>
                <w:szCs w:val="28"/>
              </w:rPr>
              <w:t>кунь</w:t>
            </w:r>
            <w:proofErr w:type="spellEnd"/>
          </w:p>
        </w:tc>
        <w:tc>
          <w:tcPr>
            <w:tcW w:w="3260" w:type="dxa"/>
          </w:tcPr>
          <w:p w:rsidR="00934DF2" w:rsidRPr="00114474" w:rsidRDefault="00934DF2" w:rsidP="00FA0952">
            <w:pPr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934DF2" w:rsidRPr="00114474" w:rsidRDefault="00934DF2" w:rsidP="00FA0952">
            <w:pPr>
              <w:rPr>
                <w:sz w:val="28"/>
                <w:szCs w:val="28"/>
              </w:rPr>
            </w:pPr>
          </w:p>
        </w:tc>
        <w:tc>
          <w:tcPr>
            <w:tcW w:w="1984" w:type="dxa"/>
          </w:tcPr>
          <w:p w:rsidR="00934DF2" w:rsidRPr="00114474" w:rsidRDefault="00934DF2" w:rsidP="00FA0952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934DF2" w:rsidRPr="00114474" w:rsidRDefault="00934DF2" w:rsidP="00FA0952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934DF2" w:rsidRPr="00114474" w:rsidRDefault="00934DF2" w:rsidP="00FA0952">
            <w:pPr>
              <w:rPr>
                <w:sz w:val="28"/>
                <w:szCs w:val="28"/>
              </w:rPr>
            </w:pPr>
          </w:p>
        </w:tc>
        <w:tc>
          <w:tcPr>
            <w:tcW w:w="2126" w:type="dxa"/>
            <w:gridSpan w:val="2"/>
          </w:tcPr>
          <w:p w:rsidR="00934DF2" w:rsidRPr="00114474" w:rsidRDefault="00934DF2" w:rsidP="00FA0952">
            <w:pPr>
              <w:rPr>
                <w:sz w:val="28"/>
                <w:szCs w:val="28"/>
              </w:rPr>
            </w:pPr>
          </w:p>
        </w:tc>
      </w:tr>
      <w:tr w:rsidR="00934DF2" w:rsidRPr="00114474" w:rsidTr="00FA0952">
        <w:tc>
          <w:tcPr>
            <w:tcW w:w="596" w:type="dxa"/>
          </w:tcPr>
          <w:p w:rsidR="00934DF2" w:rsidRPr="00114474" w:rsidRDefault="00934DF2" w:rsidP="00FA0952">
            <w:pPr>
              <w:rPr>
                <w:sz w:val="28"/>
                <w:szCs w:val="28"/>
              </w:rPr>
            </w:pPr>
            <w:r w:rsidRPr="00114474">
              <w:rPr>
                <w:sz w:val="28"/>
                <w:szCs w:val="28"/>
              </w:rPr>
              <w:t>1.</w:t>
            </w:r>
          </w:p>
        </w:tc>
        <w:tc>
          <w:tcPr>
            <w:tcW w:w="992" w:type="dxa"/>
          </w:tcPr>
          <w:p w:rsidR="00934DF2" w:rsidRPr="00114474" w:rsidRDefault="00934DF2" w:rsidP="00FA095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07.09</w:t>
            </w:r>
          </w:p>
        </w:tc>
        <w:tc>
          <w:tcPr>
            <w:tcW w:w="567" w:type="dxa"/>
          </w:tcPr>
          <w:p w:rsidR="00934DF2" w:rsidRPr="00114474" w:rsidRDefault="00934DF2" w:rsidP="00FA0952">
            <w:pPr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934DF2" w:rsidRPr="00114474" w:rsidRDefault="00934DF2" w:rsidP="00FA0952">
            <w:pPr>
              <w:rPr>
                <w:sz w:val="28"/>
                <w:szCs w:val="28"/>
              </w:rPr>
            </w:pPr>
          </w:p>
        </w:tc>
        <w:tc>
          <w:tcPr>
            <w:tcW w:w="3260" w:type="dxa"/>
          </w:tcPr>
          <w:p w:rsidR="00934DF2" w:rsidRPr="00114474" w:rsidRDefault="00934DF2" w:rsidP="00FA0952">
            <w:pPr>
              <w:rPr>
                <w:sz w:val="28"/>
                <w:szCs w:val="28"/>
              </w:rPr>
            </w:pPr>
            <w:proofErr w:type="spellStart"/>
            <w:r w:rsidRPr="00114474">
              <w:rPr>
                <w:sz w:val="28"/>
                <w:szCs w:val="28"/>
              </w:rPr>
              <w:t>Кириш</w:t>
            </w:r>
            <w:proofErr w:type="spellEnd"/>
            <w:r w:rsidRPr="00114474">
              <w:rPr>
                <w:sz w:val="28"/>
                <w:szCs w:val="28"/>
              </w:rPr>
              <w:t xml:space="preserve">. </w:t>
            </w:r>
            <w:proofErr w:type="spellStart"/>
            <w:r w:rsidRPr="00114474">
              <w:rPr>
                <w:sz w:val="28"/>
                <w:szCs w:val="28"/>
              </w:rPr>
              <w:t>Земаневий</w:t>
            </w:r>
            <w:proofErr w:type="spellEnd"/>
            <w:r w:rsidRPr="00114474">
              <w:rPr>
                <w:sz w:val="28"/>
                <w:szCs w:val="28"/>
              </w:rPr>
              <w:t xml:space="preserve"> </w:t>
            </w:r>
            <w:proofErr w:type="spellStart"/>
            <w:r w:rsidRPr="00114474">
              <w:rPr>
                <w:sz w:val="28"/>
                <w:szCs w:val="28"/>
              </w:rPr>
              <w:lastRenderedPageBreak/>
              <w:t>къырымтатар</w:t>
            </w:r>
            <w:proofErr w:type="spellEnd"/>
            <w:r w:rsidRPr="00114474">
              <w:rPr>
                <w:sz w:val="28"/>
                <w:szCs w:val="28"/>
              </w:rPr>
              <w:t xml:space="preserve"> </w:t>
            </w:r>
            <w:r w:rsidRPr="00114474">
              <w:rPr>
                <w:sz w:val="28"/>
                <w:szCs w:val="28"/>
              </w:rPr>
              <w:t>тили</w:t>
            </w:r>
            <w:r w:rsidRPr="00114474">
              <w:rPr>
                <w:sz w:val="28"/>
                <w:szCs w:val="28"/>
              </w:rPr>
              <w:t>.</w:t>
            </w:r>
          </w:p>
        </w:tc>
        <w:tc>
          <w:tcPr>
            <w:tcW w:w="851" w:type="dxa"/>
          </w:tcPr>
          <w:p w:rsidR="00934DF2" w:rsidRPr="00114474" w:rsidRDefault="00934DF2" w:rsidP="00FA0952">
            <w:pPr>
              <w:jc w:val="center"/>
              <w:rPr>
                <w:sz w:val="28"/>
                <w:szCs w:val="28"/>
              </w:rPr>
            </w:pPr>
            <w:r w:rsidRPr="00114474">
              <w:rPr>
                <w:sz w:val="28"/>
                <w:szCs w:val="28"/>
              </w:rPr>
              <w:lastRenderedPageBreak/>
              <w:t>1</w:t>
            </w:r>
            <w:r w:rsidRPr="00114474">
              <w:rPr>
                <w:sz w:val="28"/>
                <w:szCs w:val="28"/>
              </w:rPr>
              <w:t>с</w:t>
            </w:r>
          </w:p>
        </w:tc>
        <w:tc>
          <w:tcPr>
            <w:tcW w:w="1984" w:type="dxa"/>
          </w:tcPr>
          <w:p w:rsidR="00934DF2" w:rsidRPr="00114474" w:rsidRDefault="00934DF2" w:rsidP="00FA0952">
            <w:pPr>
              <w:rPr>
                <w:sz w:val="28"/>
                <w:szCs w:val="28"/>
              </w:rPr>
            </w:pPr>
            <w:r w:rsidRPr="00114474">
              <w:rPr>
                <w:sz w:val="28"/>
                <w:szCs w:val="28"/>
              </w:rPr>
              <w:t>Тюрк</w:t>
            </w:r>
            <w:r w:rsidRPr="00114474">
              <w:rPr>
                <w:sz w:val="28"/>
                <w:szCs w:val="28"/>
              </w:rPr>
              <w:t xml:space="preserve"> </w:t>
            </w:r>
            <w:proofErr w:type="spellStart"/>
            <w:r w:rsidRPr="00114474">
              <w:rPr>
                <w:sz w:val="28"/>
                <w:szCs w:val="28"/>
              </w:rPr>
              <w:t>къабилелери</w:t>
            </w:r>
            <w:proofErr w:type="spellEnd"/>
            <w:r w:rsidRPr="00114474">
              <w:rPr>
                <w:sz w:val="28"/>
                <w:szCs w:val="28"/>
              </w:rPr>
              <w:t xml:space="preserve">, </w:t>
            </w:r>
            <w:proofErr w:type="spellStart"/>
            <w:r w:rsidRPr="00114474">
              <w:rPr>
                <w:sz w:val="28"/>
                <w:szCs w:val="28"/>
              </w:rPr>
              <w:lastRenderedPageBreak/>
              <w:t>къалымтылар</w:t>
            </w:r>
            <w:proofErr w:type="spellEnd"/>
            <w:r w:rsidRPr="00114474">
              <w:rPr>
                <w:sz w:val="28"/>
                <w:szCs w:val="28"/>
              </w:rPr>
              <w:t xml:space="preserve">, </w:t>
            </w:r>
            <w:proofErr w:type="spellStart"/>
            <w:r w:rsidRPr="00114474">
              <w:rPr>
                <w:sz w:val="28"/>
                <w:szCs w:val="28"/>
              </w:rPr>
              <w:t>теракъкъият</w:t>
            </w:r>
            <w:proofErr w:type="spellEnd"/>
          </w:p>
        </w:tc>
        <w:tc>
          <w:tcPr>
            <w:tcW w:w="1701" w:type="dxa"/>
          </w:tcPr>
          <w:p w:rsidR="00934DF2" w:rsidRPr="00114474" w:rsidRDefault="00934DF2" w:rsidP="00FA0952">
            <w:pPr>
              <w:rPr>
                <w:sz w:val="28"/>
                <w:szCs w:val="28"/>
              </w:rPr>
            </w:pPr>
            <w:proofErr w:type="spellStart"/>
            <w:r w:rsidRPr="00114474">
              <w:rPr>
                <w:sz w:val="28"/>
                <w:szCs w:val="28"/>
              </w:rPr>
              <w:lastRenderedPageBreak/>
              <w:t>тарих</w:t>
            </w:r>
            <w:proofErr w:type="spellEnd"/>
          </w:p>
        </w:tc>
        <w:tc>
          <w:tcPr>
            <w:tcW w:w="2268" w:type="dxa"/>
          </w:tcPr>
          <w:p w:rsidR="00934DF2" w:rsidRPr="00114474" w:rsidRDefault="00934DF2" w:rsidP="00FA0952">
            <w:pPr>
              <w:rPr>
                <w:sz w:val="28"/>
                <w:szCs w:val="28"/>
              </w:rPr>
            </w:pPr>
            <w:proofErr w:type="spellStart"/>
            <w:r w:rsidRPr="00114474">
              <w:rPr>
                <w:sz w:val="28"/>
                <w:szCs w:val="28"/>
              </w:rPr>
              <w:t>Тарихий</w:t>
            </w:r>
            <w:proofErr w:type="spellEnd"/>
            <w:r w:rsidRPr="00114474">
              <w:rPr>
                <w:sz w:val="28"/>
                <w:szCs w:val="28"/>
              </w:rPr>
              <w:t xml:space="preserve"> </w:t>
            </w:r>
            <w:proofErr w:type="spellStart"/>
            <w:r w:rsidRPr="00114474">
              <w:rPr>
                <w:sz w:val="28"/>
                <w:szCs w:val="28"/>
              </w:rPr>
              <w:t>девирлер</w:t>
            </w:r>
            <w:proofErr w:type="spellEnd"/>
            <w:r w:rsidRPr="00114474">
              <w:rPr>
                <w:sz w:val="28"/>
                <w:szCs w:val="28"/>
              </w:rPr>
              <w:t xml:space="preserve"> </w:t>
            </w:r>
            <w:proofErr w:type="spellStart"/>
            <w:r w:rsidRPr="00114474">
              <w:rPr>
                <w:sz w:val="28"/>
                <w:szCs w:val="28"/>
              </w:rPr>
              <w:lastRenderedPageBreak/>
              <w:t>акъкъында</w:t>
            </w:r>
            <w:proofErr w:type="spellEnd"/>
            <w:r w:rsidRPr="00114474">
              <w:rPr>
                <w:sz w:val="28"/>
                <w:szCs w:val="28"/>
              </w:rPr>
              <w:t xml:space="preserve"> </w:t>
            </w:r>
            <w:proofErr w:type="gramStart"/>
            <w:r w:rsidRPr="00114474">
              <w:rPr>
                <w:sz w:val="28"/>
                <w:szCs w:val="28"/>
              </w:rPr>
              <w:t>биле</w:t>
            </w:r>
            <w:proofErr w:type="gramEnd"/>
            <w:r w:rsidRPr="00114474">
              <w:rPr>
                <w:sz w:val="28"/>
                <w:szCs w:val="28"/>
              </w:rPr>
              <w:t xml:space="preserve">, </w:t>
            </w:r>
            <w:proofErr w:type="spellStart"/>
            <w:r w:rsidRPr="00114474">
              <w:rPr>
                <w:sz w:val="28"/>
                <w:szCs w:val="28"/>
              </w:rPr>
              <w:t>земаневий</w:t>
            </w:r>
            <w:proofErr w:type="spellEnd"/>
            <w:r w:rsidRPr="00114474">
              <w:rPr>
                <w:sz w:val="28"/>
                <w:szCs w:val="28"/>
              </w:rPr>
              <w:t xml:space="preserve"> </w:t>
            </w:r>
            <w:proofErr w:type="spellStart"/>
            <w:r w:rsidRPr="00114474">
              <w:rPr>
                <w:sz w:val="28"/>
                <w:szCs w:val="28"/>
              </w:rPr>
              <w:t>къырымтатар</w:t>
            </w:r>
            <w:proofErr w:type="spellEnd"/>
            <w:r w:rsidRPr="00114474">
              <w:rPr>
                <w:sz w:val="28"/>
                <w:szCs w:val="28"/>
              </w:rPr>
              <w:t xml:space="preserve"> </w:t>
            </w:r>
            <w:proofErr w:type="spellStart"/>
            <w:r w:rsidRPr="00114474">
              <w:rPr>
                <w:sz w:val="28"/>
                <w:szCs w:val="28"/>
              </w:rPr>
              <w:t>тилине</w:t>
            </w:r>
            <w:proofErr w:type="spellEnd"/>
            <w:r w:rsidRPr="00114474">
              <w:rPr>
                <w:sz w:val="28"/>
                <w:szCs w:val="28"/>
              </w:rPr>
              <w:t xml:space="preserve"> </w:t>
            </w:r>
            <w:proofErr w:type="spellStart"/>
            <w:r w:rsidRPr="00114474">
              <w:rPr>
                <w:sz w:val="28"/>
                <w:szCs w:val="28"/>
              </w:rPr>
              <w:t>иссе</w:t>
            </w:r>
            <w:proofErr w:type="spellEnd"/>
            <w:r w:rsidRPr="00114474">
              <w:rPr>
                <w:sz w:val="28"/>
                <w:szCs w:val="28"/>
              </w:rPr>
              <w:t xml:space="preserve"> </w:t>
            </w:r>
            <w:proofErr w:type="spellStart"/>
            <w:r w:rsidRPr="00114474">
              <w:rPr>
                <w:sz w:val="28"/>
                <w:szCs w:val="28"/>
              </w:rPr>
              <w:t>къошкъан</w:t>
            </w:r>
            <w:proofErr w:type="spellEnd"/>
            <w:r w:rsidRPr="00114474">
              <w:rPr>
                <w:sz w:val="28"/>
                <w:szCs w:val="28"/>
              </w:rPr>
              <w:t xml:space="preserve"> </w:t>
            </w:r>
            <w:proofErr w:type="spellStart"/>
            <w:r w:rsidRPr="00114474">
              <w:rPr>
                <w:sz w:val="28"/>
                <w:szCs w:val="28"/>
              </w:rPr>
              <w:t>тильшынас</w:t>
            </w:r>
            <w:proofErr w:type="spellEnd"/>
            <w:r w:rsidRPr="00114474">
              <w:rPr>
                <w:sz w:val="28"/>
                <w:szCs w:val="28"/>
              </w:rPr>
              <w:t xml:space="preserve"> </w:t>
            </w:r>
            <w:proofErr w:type="spellStart"/>
            <w:r w:rsidRPr="00114474">
              <w:rPr>
                <w:sz w:val="28"/>
                <w:szCs w:val="28"/>
              </w:rPr>
              <w:t>ве</w:t>
            </w:r>
            <w:proofErr w:type="spellEnd"/>
            <w:r w:rsidRPr="00114474">
              <w:rPr>
                <w:sz w:val="28"/>
                <w:szCs w:val="28"/>
              </w:rPr>
              <w:t xml:space="preserve"> </w:t>
            </w:r>
            <w:proofErr w:type="spellStart"/>
            <w:r w:rsidRPr="00114474">
              <w:rPr>
                <w:sz w:val="28"/>
                <w:szCs w:val="28"/>
              </w:rPr>
              <w:t>языджыларнынъ</w:t>
            </w:r>
            <w:proofErr w:type="spellEnd"/>
            <w:r w:rsidRPr="00114474">
              <w:rPr>
                <w:sz w:val="28"/>
                <w:szCs w:val="28"/>
              </w:rPr>
              <w:t xml:space="preserve"> </w:t>
            </w:r>
            <w:proofErr w:type="spellStart"/>
            <w:r w:rsidRPr="00114474">
              <w:rPr>
                <w:sz w:val="28"/>
                <w:szCs w:val="28"/>
              </w:rPr>
              <w:t>адларыны</w:t>
            </w:r>
            <w:proofErr w:type="spellEnd"/>
            <w:r w:rsidRPr="00114474">
              <w:rPr>
                <w:sz w:val="28"/>
                <w:szCs w:val="28"/>
              </w:rPr>
              <w:t xml:space="preserve"> </w:t>
            </w:r>
            <w:proofErr w:type="spellStart"/>
            <w:r w:rsidRPr="00114474">
              <w:rPr>
                <w:sz w:val="28"/>
                <w:szCs w:val="28"/>
              </w:rPr>
              <w:t>айта</w:t>
            </w:r>
            <w:proofErr w:type="spellEnd"/>
          </w:p>
        </w:tc>
        <w:tc>
          <w:tcPr>
            <w:tcW w:w="2126" w:type="dxa"/>
            <w:gridSpan w:val="2"/>
          </w:tcPr>
          <w:p w:rsidR="00934DF2" w:rsidRPr="00114474" w:rsidRDefault="00934DF2" w:rsidP="00FA0952">
            <w:pPr>
              <w:rPr>
                <w:sz w:val="28"/>
                <w:szCs w:val="28"/>
              </w:rPr>
            </w:pPr>
            <w:r w:rsidRPr="00114474">
              <w:rPr>
                <w:sz w:val="28"/>
                <w:szCs w:val="28"/>
              </w:rPr>
              <w:lastRenderedPageBreak/>
              <w:t>Тиль</w:t>
            </w:r>
            <w:r w:rsidRPr="00114474">
              <w:rPr>
                <w:sz w:val="28"/>
                <w:szCs w:val="28"/>
              </w:rPr>
              <w:t xml:space="preserve"> </w:t>
            </w:r>
            <w:proofErr w:type="spellStart"/>
            <w:r w:rsidRPr="00114474">
              <w:rPr>
                <w:sz w:val="28"/>
                <w:szCs w:val="28"/>
              </w:rPr>
              <w:t>мевзусына</w:t>
            </w:r>
            <w:proofErr w:type="spellEnd"/>
            <w:r w:rsidRPr="00114474">
              <w:rPr>
                <w:sz w:val="28"/>
                <w:szCs w:val="28"/>
              </w:rPr>
              <w:t xml:space="preserve"> </w:t>
            </w:r>
            <w:proofErr w:type="spellStart"/>
            <w:r w:rsidRPr="00114474">
              <w:rPr>
                <w:sz w:val="28"/>
                <w:szCs w:val="28"/>
              </w:rPr>
              <w:lastRenderedPageBreak/>
              <w:t>багъышлангъан</w:t>
            </w:r>
            <w:proofErr w:type="spellEnd"/>
            <w:r w:rsidRPr="00114474">
              <w:rPr>
                <w:sz w:val="28"/>
                <w:szCs w:val="28"/>
              </w:rPr>
              <w:t xml:space="preserve"> </w:t>
            </w:r>
            <w:proofErr w:type="spellStart"/>
            <w:r w:rsidRPr="00114474">
              <w:rPr>
                <w:sz w:val="28"/>
                <w:szCs w:val="28"/>
              </w:rPr>
              <w:t>инша</w:t>
            </w:r>
            <w:proofErr w:type="spellEnd"/>
            <w:r w:rsidRPr="00114474">
              <w:rPr>
                <w:sz w:val="28"/>
                <w:szCs w:val="28"/>
              </w:rPr>
              <w:t xml:space="preserve"> </w:t>
            </w:r>
            <w:proofErr w:type="spellStart"/>
            <w:r w:rsidRPr="00114474">
              <w:rPr>
                <w:sz w:val="28"/>
                <w:szCs w:val="28"/>
              </w:rPr>
              <w:t>яза</w:t>
            </w:r>
            <w:proofErr w:type="spellEnd"/>
          </w:p>
        </w:tc>
      </w:tr>
      <w:tr w:rsidR="00934DF2" w:rsidRPr="00114474" w:rsidTr="00FA0952">
        <w:tc>
          <w:tcPr>
            <w:tcW w:w="596" w:type="dxa"/>
          </w:tcPr>
          <w:p w:rsidR="00934DF2" w:rsidRPr="00114474" w:rsidRDefault="00934DF2" w:rsidP="00FA0952">
            <w:pPr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934DF2" w:rsidRPr="00114474" w:rsidRDefault="00934DF2" w:rsidP="00FA0952">
            <w:pPr>
              <w:rPr>
                <w:sz w:val="28"/>
                <w:szCs w:val="28"/>
              </w:rPr>
            </w:pPr>
          </w:p>
        </w:tc>
        <w:tc>
          <w:tcPr>
            <w:tcW w:w="567" w:type="dxa"/>
          </w:tcPr>
          <w:p w:rsidR="00934DF2" w:rsidRPr="00114474" w:rsidRDefault="00934DF2" w:rsidP="00FA0952">
            <w:pPr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934DF2" w:rsidRPr="00114474" w:rsidRDefault="00934DF2" w:rsidP="00FA0952">
            <w:pPr>
              <w:rPr>
                <w:sz w:val="28"/>
                <w:szCs w:val="28"/>
              </w:rPr>
            </w:pPr>
          </w:p>
        </w:tc>
        <w:tc>
          <w:tcPr>
            <w:tcW w:w="3260" w:type="dxa"/>
          </w:tcPr>
          <w:p w:rsidR="00934DF2" w:rsidRPr="00114474" w:rsidRDefault="00934DF2" w:rsidP="00FA0952">
            <w:pPr>
              <w:jc w:val="center"/>
              <w:rPr>
                <w:b/>
                <w:sz w:val="28"/>
                <w:szCs w:val="28"/>
              </w:rPr>
            </w:pPr>
            <w:r w:rsidRPr="00114474">
              <w:rPr>
                <w:b/>
                <w:sz w:val="28"/>
                <w:szCs w:val="28"/>
              </w:rPr>
              <w:t>ТЕКРАРЛАВ</w:t>
            </w:r>
          </w:p>
        </w:tc>
        <w:tc>
          <w:tcPr>
            <w:tcW w:w="851" w:type="dxa"/>
          </w:tcPr>
          <w:p w:rsidR="00934DF2" w:rsidRPr="00114474" w:rsidRDefault="00934DF2" w:rsidP="00FA095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84" w:type="dxa"/>
          </w:tcPr>
          <w:p w:rsidR="00934DF2" w:rsidRPr="00114474" w:rsidRDefault="00934DF2" w:rsidP="00FA0952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934DF2" w:rsidRPr="00114474" w:rsidRDefault="00934DF2" w:rsidP="00FA0952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934DF2" w:rsidRPr="00114474" w:rsidRDefault="00934DF2" w:rsidP="00FA0952">
            <w:pPr>
              <w:rPr>
                <w:sz w:val="28"/>
                <w:szCs w:val="28"/>
              </w:rPr>
            </w:pPr>
          </w:p>
        </w:tc>
        <w:tc>
          <w:tcPr>
            <w:tcW w:w="2126" w:type="dxa"/>
            <w:gridSpan w:val="2"/>
          </w:tcPr>
          <w:p w:rsidR="00934DF2" w:rsidRPr="00114474" w:rsidRDefault="00934DF2" w:rsidP="00FA0952">
            <w:pPr>
              <w:rPr>
                <w:sz w:val="28"/>
                <w:szCs w:val="28"/>
              </w:rPr>
            </w:pPr>
          </w:p>
        </w:tc>
      </w:tr>
      <w:tr w:rsidR="00934DF2" w:rsidRPr="00114474" w:rsidTr="00FA0952">
        <w:tc>
          <w:tcPr>
            <w:tcW w:w="596" w:type="dxa"/>
          </w:tcPr>
          <w:p w:rsidR="00934DF2" w:rsidRPr="00114474" w:rsidRDefault="00934DF2" w:rsidP="00FA0952">
            <w:pPr>
              <w:rPr>
                <w:sz w:val="28"/>
                <w:szCs w:val="28"/>
              </w:rPr>
            </w:pPr>
            <w:r w:rsidRPr="00114474">
              <w:rPr>
                <w:sz w:val="28"/>
                <w:szCs w:val="28"/>
              </w:rPr>
              <w:t>2.</w:t>
            </w:r>
          </w:p>
        </w:tc>
        <w:tc>
          <w:tcPr>
            <w:tcW w:w="992" w:type="dxa"/>
          </w:tcPr>
          <w:p w:rsidR="00934DF2" w:rsidRPr="00114474" w:rsidRDefault="00934DF2" w:rsidP="00FA095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14.09</w:t>
            </w:r>
          </w:p>
        </w:tc>
        <w:tc>
          <w:tcPr>
            <w:tcW w:w="567" w:type="dxa"/>
          </w:tcPr>
          <w:p w:rsidR="00934DF2" w:rsidRPr="00114474" w:rsidRDefault="00934DF2" w:rsidP="00FA0952">
            <w:pPr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934DF2" w:rsidRPr="00114474" w:rsidRDefault="00934DF2" w:rsidP="00FA0952">
            <w:pPr>
              <w:rPr>
                <w:sz w:val="28"/>
                <w:szCs w:val="28"/>
              </w:rPr>
            </w:pPr>
          </w:p>
        </w:tc>
        <w:tc>
          <w:tcPr>
            <w:tcW w:w="3260" w:type="dxa"/>
          </w:tcPr>
          <w:p w:rsidR="00934DF2" w:rsidRPr="00114474" w:rsidRDefault="00934DF2" w:rsidP="00FA0952">
            <w:pPr>
              <w:rPr>
                <w:sz w:val="28"/>
                <w:szCs w:val="28"/>
              </w:rPr>
            </w:pPr>
            <w:proofErr w:type="spellStart"/>
            <w:r w:rsidRPr="00114474">
              <w:rPr>
                <w:sz w:val="28"/>
                <w:szCs w:val="28"/>
              </w:rPr>
              <w:t>Сёзнинъ</w:t>
            </w:r>
            <w:proofErr w:type="spellEnd"/>
            <w:r w:rsidRPr="00114474">
              <w:rPr>
                <w:sz w:val="28"/>
                <w:szCs w:val="28"/>
              </w:rPr>
              <w:t xml:space="preserve"> </w:t>
            </w:r>
            <w:proofErr w:type="spellStart"/>
            <w:r w:rsidRPr="00114474">
              <w:rPr>
                <w:sz w:val="28"/>
                <w:szCs w:val="28"/>
              </w:rPr>
              <w:t>лексик</w:t>
            </w:r>
            <w:proofErr w:type="spellEnd"/>
            <w:r w:rsidRPr="00114474">
              <w:rPr>
                <w:sz w:val="28"/>
                <w:szCs w:val="28"/>
              </w:rPr>
              <w:t xml:space="preserve"> </w:t>
            </w:r>
            <w:proofErr w:type="spellStart"/>
            <w:r w:rsidRPr="00114474">
              <w:rPr>
                <w:sz w:val="28"/>
                <w:szCs w:val="28"/>
              </w:rPr>
              <w:t>ве</w:t>
            </w:r>
            <w:proofErr w:type="spellEnd"/>
            <w:r w:rsidRPr="00114474">
              <w:rPr>
                <w:sz w:val="28"/>
                <w:szCs w:val="28"/>
              </w:rPr>
              <w:t xml:space="preserve"> </w:t>
            </w:r>
            <w:r w:rsidRPr="00114474">
              <w:rPr>
                <w:sz w:val="28"/>
                <w:szCs w:val="28"/>
              </w:rPr>
              <w:t>грамматик</w:t>
            </w:r>
            <w:r w:rsidRPr="00114474">
              <w:rPr>
                <w:sz w:val="28"/>
                <w:szCs w:val="28"/>
              </w:rPr>
              <w:t xml:space="preserve"> </w:t>
            </w:r>
            <w:proofErr w:type="spellStart"/>
            <w:r w:rsidRPr="00114474">
              <w:rPr>
                <w:sz w:val="28"/>
                <w:szCs w:val="28"/>
              </w:rPr>
              <w:t>маналары</w:t>
            </w:r>
            <w:proofErr w:type="spellEnd"/>
            <w:r w:rsidRPr="00114474">
              <w:rPr>
                <w:sz w:val="28"/>
                <w:szCs w:val="28"/>
              </w:rPr>
              <w:t>.</w:t>
            </w:r>
          </w:p>
        </w:tc>
        <w:tc>
          <w:tcPr>
            <w:tcW w:w="851" w:type="dxa"/>
          </w:tcPr>
          <w:p w:rsidR="00934DF2" w:rsidRPr="00114474" w:rsidRDefault="00934DF2" w:rsidP="00FA0952">
            <w:pPr>
              <w:jc w:val="center"/>
              <w:rPr>
                <w:sz w:val="28"/>
                <w:szCs w:val="28"/>
              </w:rPr>
            </w:pPr>
            <w:r w:rsidRPr="00114474">
              <w:rPr>
                <w:sz w:val="28"/>
                <w:szCs w:val="28"/>
              </w:rPr>
              <w:t>1</w:t>
            </w:r>
            <w:r w:rsidRPr="00114474">
              <w:rPr>
                <w:sz w:val="28"/>
                <w:szCs w:val="28"/>
              </w:rPr>
              <w:t>с</w:t>
            </w:r>
          </w:p>
        </w:tc>
        <w:tc>
          <w:tcPr>
            <w:tcW w:w="1984" w:type="dxa"/>
          </w:tcPr>
          <w:p w:rsidR="00934DF2" w:rsidRPr="00114474" w:rsidRDefault="00934DF2" w:rsidP="00FA0952">
            <w:pPr>
              <w:rPr>
                <w:sz w:val="28"/>
                <w:szCs w:val="28"/>
              </w:rPr>
            </w:pPr>
            <w:proofErr w:type="spellStart"/>
            <w:r w:rsidRPr="00114474">
              <w:rPr>
                <w:sz w:val="28"/>
                <w:szCs w:val="28"/>
              </w:rPr>
              <w:t>Сёзнинъ</w:t>
            </w:r>
            <w:proofErr w:type="spellEnd"/>
            <w:r w:rsidRPr="00114474">
              <w:rPr>
                <w:sz w:val="28"/>
                <w:szCs w:val="28"/>
              </w:rPr>
              <w:t xml:space="preserve"> </w:t>
            </w:r>
            <w:proofErr w:type="spellStart"/>
            <w:r w:rsidRPr="00114474">
              <w:rPr>
                <w:sz w:val="28"/>
                <w:szCs w:val="28"/>
              </w:rPr>
              <w:t>лексик</w:t>
            </w:r>
            <w:proofErr w:type="spellEnd"/>
            <w:r w:rsidRPr="00114474">
              <w:rPr>
                <w:sz w:val="28"/>
                <w:szCs w:val="28"/>
              </w:rPr>
              <w:t xml:space="preserve"> </w:t>
            </w:r>
            <w:proofErr w:type="spellStart"/>
            <w:r w:rsidRPr="00114474">
              <w:rPr>
                <w:sz w:val="28"/>
                <w:szCs w:val="28"/>
              </w:rPr>
              <w:t>ве</w:t>
            </w:r>
            <w:proofErr w:type="spellEnd"/>
            <w:r w:rsidRPr="00114474">
              <w:rPr>
                <w:sz w:val="28"/>
                <w:szCs w:val="28"/>
              </w:rPr>
              <w:t xml:space="preserve"> </w:t>
            </w:r>
            <w:r w:rsidRPr="00114474">
              <w:rPr>
                <w:sz w:val="28"/>
                <w:szCs w:val="28"/>
              </w:rPr>
              <w:t>грамматик</w:t>
            </w:r>
            <w:r w:rsidRPr="00114474">
              <w:rPr>
                <w:sz w:val="28"/>
                <w:szCs w:val="28"/>
              </w:rPr>
              <w:t xml:space="preserve"> </w:t>
            </w:r>
            <w:proofErr w:type="spellStart"/>
            <w:r w:rsidRPr="00114474">
              <w:rPr>
                <w:sz w:val="28"/>
                <w:szCs w:val="28"/>
              </w:rPr>
              <w:t>манасы</w:t>
            </w:r>
            <w:proofErr w:type="spellEnd"/>
          </w:p>
        </w:tc>
        <w:tc>
          <w:tcPr>
            <w:tcW w:w="1701" w:type="dxa"/>
          </w:tcPr>
          <w:p w:rsidR="00934DF2" w:rsidRPr="00114474" w:rsidRDefault="00934DF2" w:rsidP="00FA0952">
            <w:pPr>
              <w:rPr>
                <w:sz w:val="28"/>
                <w:szCs w:val="28"/>
              </w:rPr>
            </w:pPr>
            <w:proofErr w:type="gramStart"/>
            <w:r w:rsidRPr="00114474">
              <w:rPr>
                <w:sz w:val="28"/>
                <w:szCs w:val="28"/>
              </w:rPr>
              <w:t>Рус</w:t>
            </w:r>
            <w:proofErr w:type="gramEnd"/>
            <w:r w:rsidRPr="00114474">
              <w:rPr>
                <w:sz w:val="28"/>
                <w:szCs w:val="28"/>
              </w:rPr>
              <w:t xml:space="preserve"> </w:t>
            </w:r>
            <w:r w:rsidRPr="00114474">
              <w:rPr>
                <w:sz w:val="28"/>
                <w:szCs w:val="28"/>
              </w:rPr>
              <w:t>тили</w:t>
            </w:r>
          </w:p>
        </w:tc>
        <w:tc>
          <w:tcPr>
            <w:tcW w:w="2268" w:type="dxa"/>
          </w:tcPr>
          <w:p w:rsidR="00934DF2" w:rsidRPr="00114474" w:rsidRDefault="00934DF2" w:rsidP="00FA0952">
            <w:pPr>
              <w:rPr>
                <w:sz w:val="28"/>
                <w:szCs w:val="28"/>
              </w:rPr>
            </w:pPr>
            <w:proofErr w:type="spellStart"/>
            <w:r w:rsidRPr="00114474">
              <w:rPr>
                <w:sz w:val="28"/>
                <w:szCs w:val="28"/>
              </w:rPr>
              <w:t>Сёзнинъ</w:t>
            </w:r>
            <w:proofErr w:type="spellEnd"/>
            <w:r w:rsidRPr="00114474">
              <w:rPr>
                <w:sz w:val="28"/>
                <w:szCs w:val="28"/>
              </w:rPr>
              <w:t xml:space="preserve"> </w:t>
            </w:r>
            <w:proofErr w:type="spellStart"/>
            <w:r w:rsidRPr="00114474">
              <w:rPr>
                <w:sz w:val="28"/>
                <w:szCs w:val="28"/>
              </w:rPr>
              <w:t>лексик</w:t>
            </w:r>
            <w:proofErr w:type="spellEnd"/>
            <w:r w:rsidRPr="00114474">
              <w:rPr>
                <w:sz w:val="28"/>
                <w:szCs w:val="28"/>
              </w:rPr>
              <w:t xml:space="preserve"> </w:t>
            </w:r>
            <w:proofErr w:type="spellStart"/>
            <w:r w:rsidRPr="00114474">
              <w:rPr>
                <w:sz w:val="28"/>
                <w:szCs w:val="28"/>
              </w:rPr>
              <w:t>ве</w:t>
            </w:r>
            <w:proofErr w:type="spellEnd"/>
            <w:r w:rsidRPr="00114474">
              <w:rPr>
                <w:sz w:val="28"/>
                <w:szCs w:val="28"/>
              </w:rPr>
              <w:t xml:space="preserve"> </w:t>
            </w:r>
            <w:r w:rsidRPr="00114474">
              <w:rPr>
                <w:sz w:val="28"/>
                <w:szCs w:val="28"/>
              </w:rPr>
              <w:t>грамматик</w:t>
            </w:r>
            <w:r w:rsidRPr="00114474">
              <w:rPr>
                <w:sz w:val="28"/>
                <w:szCs w:val="28"/>
              </w:rPr>
              <w:t xml:space="preserve"> </w:t>
            </w:r>
            <w:proofErr w:type="spellStart"/>
            <w:r w:rsidRPr="00114474">
              <w:rPr>
                <w:sz w:val="28"/>
                <w:szCs w:val="28"/>
              </w:rPr>
              <w:t>маналарыны</w:t>
            </w:r>
            <w:proofErr w:type="spellEnd"/>
            <w:r w:rsidRPr="00114474">
              <w:rPr>
                <w:sz w:val="28"/>
                <w:szCs w:val="28"/>
              </w:rPr>
              <w:t xml:space="preserve"> </w:t>
            </w:r>
            <w:proofErr w:type="spellStart"/>
            <w:r w:rsidRPr="00114474">
              <w:rPr>
                <w:sz w:val="28"/>
                <w:szCs w:val="28"/>
              </w:rPr>
              <w:t>анълата</w:t>
            </w:r>
            <w:proofErr w:type="spellEnd"/>
            <w:r w:rsidRPr="00114474">
              <w:rPr>
                <w:sz w:val="28"/>
                <w:szCs w:val="28"/>
              </w:rPr>
              <w:t xml:space="preserve"> </w:t>
            </w:r>
            <w:proofErr w:type="spellStart"/>
            <w:r w:rsidRPr="00114474">
              <w:rPr>
                <w:sz w:val="28"/>
                <w:szCs w:val="28"/>
              </w:rPr>
              <w:t>ве</w:t>
            </w:r>
            <w:proofErr w:type="spellEnd"/>
            <w:r w:rsidRPr="00114474">
              <w:rPr>
                <w:sz w:val="28"/>
                <w:szCs w:val="28"/>
              </w:rPr>
              <w:t xml:space="preserve">  </w:t>
            </w:r>
            <w:proofErr w:type="spellStart"/>
            <w:r w:rsidRPr="00114474">
              <w:rPr>
                <w:sz w:val="28"/>
                <w:szCs w:val="28"/>
              </w:rPr>
              <w:t>айыра</w:t>
            </w:r>
            <w:proofErr w:type="spellEnd"/>
          </w:p>
        </w:tc>
        <w:tc>
          <w:tcPr>
            <w:tcW w:w="2126" w:type="dxa"/>
            <w:gridSpan w:val="2"/>
          </w:tcPr>
          <w:p w:rsidR="00934DF2" w:rsidRPr="00114474" w:rsidRDefault="00934DF2" w:rsidP="00FA0952">
            <w:pPr>
              <w:rPr>
                <w:sz w:val="28"/>
                <w:szCs w:val="28"/>
              </w:rPr>
            </w:pPr>
            <w:proofErr w:type="spellStart"/>
            <w:r w:rsidRPr="00114474">
              <w:rPr>
                <w:sz w:val="28"/>
                <w:szCs w:val="28"/>
              </w:rPr>
              <w:t>Мешгъулиетлер</w:t>
            </w:r>
            <w:proofErr w:type="spellEnd"/>
            <w:r w:rsidRPr="00114474">
              <w:rPr>
                <w:sz w:val="28"/>
                <w:szCs w:val="28"/>
              </w:rPr>
              <w:t xml:space="preserve"> </w:t>
            </w:r>
            <w:proofErr w:type="spellStart"/>
            <w:r w:rsidRPr="00114474">
              <w:rPr>
                <w:sz w:val="28"/>
                <w:szCs w:val="28"/>
              </w:rPr>
              <w:t>беджере</w:t>
            </w:r>
            <w:proofErr w:type="spellEnd"/>
          </w:p>
        </w:tc>
      </w:tr>
      <w:tr w:rsidR="00934DF2" w:rsidRPr="00114474" w:rsidTr="00FA0952">
        <w:tc>
          <w:tcPr>
            <w:tcW w:w="596" w:type="dxa"/>
          </w:tcPr>
          <w:p w:rsidR="00934DF2" w:rsidRPr="00114474" w:rsidRDefault="00934DF2" w:rsidP="00FA0952">
            <w:pPr>
              <w:rPr>
                <w:sz w:val="28"/>
                <w:szCs w:val="28"/>
              </w:rPr>
            </w:pPr>
            <w:r w:rsidRPr="00114474">
              <w:rPr>
                <w:sz w:val="28"/>
                <w:szCs w:val="28"/>
              </w:rPr>
              <w:t>3.</w:t>
            </w:r>
          </w:p>
        </w:tc>
        <w:tc>
          <w:tcPr>
            <w:tcW w:w="992" w:type="dxa"/>
          </w:tcPr>
          <w:p w:rsidR="00934DF2" w:rsidRPr="00114474" w:rsidRDefault="00934DF2" w:rsidP="00FA095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21.09</w:t>
            </w:r>
          </w:p>
        </w:tc>
        <w:tc>
          <w:tcPr>
            <w:tcW w:w="567" w:type="dxa"/>
          </w:tcPr>
          <w:p w:rsidR="00934DF2" w:rsidRPr="00114474" w:rsidRDefault="00934DF2" w:rsidP="00FA0952">
            <w:pPr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934DF2" w:rsidRPr="00114474" w:rsidRDefault="00934DF2" w:rsidP="00FA0952">
            <w:pPr>
              <w:rPr>
                <w:sz w:val="28"/>
                <w:szCs w:val="28"/>
              </w:rPr>
            </w:pPr>
          </w:p>
        </w:tc>
        <w:tc>
          <w:tcPr>
            <w:tcW w:w="3260" w:type="dxa"/>
          </w:tcPr>
          <w:p w:rsidR="00934DF2" w:rsidRPr="00114474" w:rsidRDefault="00934DF2" w:rsidP="00FA0952">
            <w:pPr>
              <w:rPr>
                <w:sz w:val="28"/>
                <w:szCs w:val="28"/>
              </w:rPr>
            </w:pPr>
            <w:proofErr w:type="spellStart"/>
            <w:r w:rsidRPr="00114474">
              <w:rPr>
                <w:sz w:val="28"/>
                <w:szCs w:val="28"/>
              </w:rPr>
              <w:t>Мустакъиль</w:t>
            </w:r>
            <w:proofErr w:type="spellEnd"/>
            <w:r w:rsidRPr="00114474">
              <w:rPr>
                <w:sz w:val="28"/>
                <w:szCs w:val="28"/>
              </w:rPr>
              <w:t xml:space="preserve"> </w:t>
            </w:r>
            <w:proofErr w:type="spellStart"/>
            <w:r w:rsidRPr="00114474">
              <w:rPr>
                <w:sz w:val="28"/>
                <w:szCs w:val="28"/>
              </w:rPr>
              <w:t>сёз</w:t>
            </w:r>
            <w:proofErr w:type="spellEnd"/>
            <w:r w:rsidRPr="00114474">
              <w:rPr>
                <w:sz w:val="28"/>
                <w:szCs w:val="28"/>
              </w:rPr>
              <w:t xml:space="preserve"> </w:t>
            </w:r>
            <w:proofErr w:type="spellStart"/>
            <w:r w:rsidRPr="00114474">
              <w:rPr>
                <w:sz w:val="28"/>
                <w:szCs w:val="28"/>
              </w:rPr>
              <w:t>чешитлерининъ</w:t>
            </w:r>
            <w:proofErr w:type="spellEnd"/>
            <w:r w:rsidRPr="00114474">
              <w:rPr>
                <w:sz w:val="28"/>
                <w:szCs w:val="28"/>
              </w:rPr>
              <w:t xml:space="preserve"> </w:t>
            </w:r>
            <w:proofErr w:type="spellStart"/>
            <w:r w:rsidRPr="00114474">
              <w:rPr>
                <w:sz w:val="28"/>
                <w:szCs w:val="28"/>
              </w:rPr>
              <w:t>аляметлери</w:t>
            </w:r>
            <w:proofErr w:type="spellEnd"/>
            <w:r w:rsidRPr="00114474">
              <w:rPr>
                <w:sz w:val="28"/>
                <w:szCs w:val="28"/>
              </w:rPr>
              <w:t xml:space="preserve">. </w:t>
            </w:r>
            <w:proofErr w:type="spellStart"/>
            <w:r w:rsidRPr="00114474">
              <w:rPr>
                <w:sz w:val="28"/>
                <w:szCs w:val="28"/>
              </w:rPr>
              <w:t>Ярдымджы</w:t>
            </w:r>
            <w:proofErr w:type="spellEnd"/>
            <w:r w:rsidRPr="00114474">
              <w:rPr>
                <w:sz w:val="28"/>
                <w:szCs w:val="28"/>
              </w:rPr>
              <w:t xml:space="preserve"> </w:t>
            </w:r>
            <w:proofErr w:type="spellStart"/>
            <w:r w:rsidRPr="00114474">
              <w:rPr>
                <w:sz w:val="28"/>
                <w:szCs w:val="28"/>
              </w:rPr>
              <w:t>сёз</w:t>
            </w:r>
            <w:proofErr w:type="spellEnd"/>
            <w:r w:rsidRPr="00114474">
              <w:rPr>
                <w:sz w:val="28"/>
                <w:szCs w:val="28"/>
              </w:rPr>
              <w:t xml:space="preserve"> </w:t>
            </w:r>
            <w:proofErr w:type="spellStart"/>
            <w:r w:rsidRPr="00114474">
              <w:rPr>
                <w:sz w:val="28"/>
                <w:szCs w:val="28"/>
              </w:rPr>
              <w:t>чешитлери</w:t>
            </w:r>
            <w:proofErr w:type="spellEnd"/>
            <w:r w:rsidRPr="00114474">
              <w:rPr>
                <w:sz w:val="28"/>
                <w:szCs w:val="28"/>
              </w:rPr>
              <w:t>.</w:t>
            </w:r>
          </w:p>
        </w:tc>
        <w:tc>
          <w:tcPr>
            <w:tcW w:w="851" w:type="dxa"/>
          </w:tcPr>
          <w:p w:rsidR="00934DF2" w:rsidRPr="00114474" w:rsidRDefault="00934DF2" w:rsidP="00FA0952">
            <w:pPr>
              <w:jc w:val="center"/>
              <w:rPr>
                <w:sz w:val="28"/>
                <w:szCs w:val="28"/>
              </w:rPr>
            </w:pPr>
            <w:r w:rsidRPr="00114474">
              <w:rPr>
                <w:sz w:val="28"/>
                <w:szCs w:val="28"/>
              </w:rPr>
              <w:t>1</w:t>
            </w:r>
            <w:r w:rsidRPr="00114474">
              <w:rPr>
                <w:sz w:val="28"/>
                <w:szCs w:val="28"/>
              </w:rPr>
              <w:t>с</w:t>
            </w:r>
          </w:p>
        </w:tc>
        <w:tc>
          <w:tcPr>
            <w:tcW w:w="1984" w:type="dxa"/>
          </w:tcPr>
          <w:p w:rsidR="00934DF2" w:rsidRPr="00114474" w:rsidRDefault="00934DF2" w:rsidP="00FA0952">
            <w:pPr>
              <w:rPr>
                <w:sz w:val="28"/>
                <w:szCs w:val="28"/>
              </w:rPr>
            </w:pPr>
            <w:proofErr w:type="spellStart"/>
            <w:r w:rsidRPr="00114474">
              <w:rPr>
                <w:sz w:val="28"/>
                <w:szCs w:val="28"/>
              </w:rPr>
              <w:t>Мустакъиль</w:t>
            </w:r>
            <w:proofErr w:type="spellEnd"/>
            <w:r w:rsidRPr="00114474">
              <w:rPr>
                <w:sz w:val="28"/>
                <w:szCs w:val="28"/>
              </w:rPr>
              <w:t xml:space="preserve"> </w:t>
            </w:r>
            <w:proofErr w:type="spellStart"/>
            <w:r w:rsidRPr="00114474">
              <w:rPr>
                <w:sz w:val="28"/>
                <w:szCs w:val="28"/>
              </w:rPr>
              <w:t>ве</w:t>
            </w:r>
            <w:proofErr w:type="spellEnd"/>
            <w:r w:rsidRPr="00114474">
              <w:rPr>
                <w:sz w:val="28"/>
                <w:szCs w:val="28"/>
              </w:rPr>
              <w:t xml:space="preserve"> </w:t>
            </w:r>
            <w:proofErr w:type="spellStart"/>
            <w:r w:rsidRPr="00114474">
              <w:rPr>
                <w:sz w:val="28"/>
                <w:szCs w:val="28"/>
              </w:rPr>
              <w:t>ярдымджы</w:t>
            </w:r>
            <w:proofErr w:type="spellEnd"/>
            <w:r w:rsidRPr="00114474">
              <w:rPr>
                <w:sz w:val="28"/>
                <w:szCs w:val="28"/>
              </w:rPr>
              <w:t xml:space="preserve"> </w:t>
            </w:r>
            <w:proofErr w:type="spellStart"/>
            <w:r w:rsidRPr="00114474">
              <w:rPr>
                <w:sz w:val="28"/>
                <w:szCs w:val="28"/>
              </w:rPr>
              <w:t>сёз</w:t>
            </w:r>
            <w:proofErr w:type="spellEnd"/>
            <w:r w:rsidRPr="00114474">
              <w:rPr>
                <w:sz w:val="28"/>
                <w:szCs w:val="28"/>
              </w:rPr>
              <w:t xml:space="preserve"> </w:t>
            </w:r>
            <w:proofErr w:type="spellStart"/>
            <w:r w:rsidRPr="00114474">
              <w:rPr>
                <w:sz w:val="28"/>
                <w:szCs w:val="28"/>
              </w:rPr>
              <w:t>чешитлери</w:t>
            </w:r>
            <w:proofErr w:type="spellEnd"/>
          </w:p>
        </w:tc>
        <w:tc>
          <w:tcPr>
            <w:tcW w:w="1701" w:type="dxa"/>
          </w:tcPr>
          <w:p w:rsidR="00934DF2" w:rsidRPr="00114474" w:rsidRDefault="00934DF2" w:rsidP="00FA0952">
            <w:pPr>
              <w:rPr>
                <w:sz w:val="28"/>
                <w:szCs w:val="28"/>
              </w:rPr>
            </w:pPr>
            <w:proofErr w:type="gramStart"/>
            <w:r w:rsidRPr="00114474">
              <w:rPr>
                <w:sz w:val="28"/>
                <w:szCs w:val="28"/>
              </w:rPr>
              <w:t>Рус</w:t>
            </w:r>
            <w:proofErr w:type="gramEnd"/>
            <w:r w:rsidRPr="00114474">
              <w:rPr>
                <w:sz w:val="28"/>
                <w:szCs w:val="28"/>
              </w:rPr>
              <w:t xml:space="preserve"> </w:t>
            </w:r>
            <w:r w:rsidRPr="00114474">
              <w:rPr>
                <w:sz w:val="28"/>
                <w:szCs w:val="28"/>
              </w:rPr>
              <w:t>тили</w:t>
            </w:r>
          </w:p>
        </w:tc>
        <w:tc>
          <w:tcPr>
            <w:tcW w:w="2268" w:type="dxa"/>
          </w:tcPr>
          <w:p w:rsidR="00934DF2" w:rsidRPr="00114474" w:rsidRDefault="00934DF2" w:rsidP="00FA0952">
            <w:pPr>
              <w:rPr>
                <w:sz w:val="28"/>
                <w:szCs w:val="28"/>
              </w:rPr>
            </w:pPr>
            <w:proofErr w:type="spellStart"/>
            <w:r w:rsidRPr="00114474">
              <w:rPr>
                <w:sz w:val="28"/>
                <w:szCs w:val="28"/>
              </w:rPr>
              <w:t>Мустакъиль</w:t>
            </w:r>
            <w:proofErr w:type="spellEnd"/>
            <w:r w:rsidRPr="00114474">
              <w:rPr>
                <w:sz w:val="28"/>
                <w:szCs w:val="28"/>
              </w:rPr>
              <w:t xml:space="preserve"> </w:t>
            </w:r>
            <w:proofErr w:type="spellStart"/>
            <w:r w:rsidRPr="00114474">
              <w:rPr>
                <w:sz w:val="28"/>
                <w:szCs w:val="28"/>
              </w:rPr>
              <w:t>ве</w:t>
            </w:r>
            <w:proofErr w:type="spellEnd"/>
            <w:r w:rsidRPr="00114474">
              <w:rPr>
                <w:sz w:val="28"/>
                <w:szCs w:val="28"/>
              </w:rPr>
              <w:t xml:space="preserve"> </w:t>
            </w:r>
            <w:proofErr w:type="spellStart"/>
            <w:r w:rsidRPr="00114474">
              <w:rPr>
                <w:sz w:val="28"/>
                <w:szCs w:val="28"/>
              </w:rPr>
              <w:t>ярдымджы</w:t>
            </w:r>
            <w:proofErr w:type="spellEnd"/>
            <w:r w:rsidRPr="00114474">
              <w:rPr>
                <w:sz w:val="28"/>
                <w:szCs w:val="28"/>
              </w:rPr>
              <w:t xml:space="preserve"> </w:t>
            </w:r>
            <w:proofErr w:type="spellStart"/>
            <w:r w:rsidRPr="00114474">
              <w:rPr>
                <w:sz w:val="28"/>
                <w:szCs w:val="28"/>
              </w:rPr>
              <w:t>сёз</w:t>
            </w:r>
            <w:proofErr w:type="spellEnd"/>
            <w:r w:rsidRPr="00114474">
              <w:rPr>
                <w:sz w:val="28"/>
                <w:szCs w:val="28"/>
              </w:rPr>
              <w:t xml:space="preserve"> </w:t>
            </w:r>
            <w:proofErr w:type="spellStart"/>
            <w:r w:rsidRPr="00114474">
              <w:rPr>
                <w:sz w:val="28"/>
                <w:szCs w:val="28"/>
              </w:rPr>
              <w:t>чешитлерни</w:t>
            </w:r>
            <w:proofErr w:type="spellEnd"/>
            <w:r w:rsidRPr="00114474">
              <w:rPr>
                <w:sz w:val="28"/>
                <w:szCs w:val="28"/>
              </w:rPr>
              <w:t xml:space="preserve"> </w:t>
            </w:r>
            <w:r w:rsidRPr="00114474">
              <w:rPr>
                <w:sz w:val="28"/>
                <w:szCs w:val="28"/>
              </w:rPr>
              <w:t>тапа</w:t>
            </w:r>
            <w:r w:rsidRPr="00114474">
              <w:rPr>
                <w:sz w:val="28"/>
                <w:szCs w:val="28"/>
              </w:rPr>
              <w:t xml:space="preserve">, </w:t>
            </w:r>
            <w:proofErr w:type="spellStart"/>
            <w:r w:rsidRPr="00114474">
              <w:rPr>
                <w:sz w:val="28"/>
                <w:szCs w:val="28"/>
              </w:rPr>
              <w:t>оларны</w:t>
            </w:r>
            <w:proofErr w:type="spellEnd"/>
            <w:r w:rsidRPr="00114474">
              <w:rPr>
                <w:sz w:val="28"/>
                <w:szCs w:val="28"/>
              </w:rPr>
              <w:t xml:space="preserve"> </w:t>
            </w:r>
            <w:proofErr w:type="spellStart"/>
            <w:r w:rsidRPr="00114474">
              <w:rPr>
                <w:sz w:val="28"/>
                <w:szCs w:val="28"/>
              </w:rPr>
              <w:t>талиль</w:t>
            </w:r>
            <w:proofErr w:type="spellEnd"/>
            <w:r w:rsidRPr="00114474">
              <w:rPr>
                <w:sz w:val="28"/>
                <w:szCs w:val="28"/>
              </w:rPr>
              <w:t xml:space="preserve"> </w:t>
            </w:r>
            <w:proofErr w:type="spellStart"/>
            <w:r w:rsidRPr="00114474">
              <w:rPr>
                <w:sz w:val="28"/>
                <w:szCs w:val="28"/>
              </w:rPr>
              <w:t>эте</w:t>
            </w:r>
            <w:proofErr w:type="spellEnd"/>
          </w:p>
        </w:tc>
        <w:tc>
          <w:tcPr>
            <w:tcW w:w="2126" w:type="dxa"/>
            <w:gridSpan w:val="2"/>
          </w:tcPr>
          <w:p w:rsidR="00934DF2" w:rsidRPr="00114474" w:rsidRDefault="00934DF2" w:rsidP="00FA0952">
            <w:pPr>
              <w:rPr>
                <w:sz w:val="28"/>
                <w:szCs w:val="28"/>
              </w:rPr>
            </w:pPr>
            <w:proofErr w:type="spellStart"/>
            <w:r w:rsidRPr="00114474">
              <w:rPr>
                <w:sz w:val="28"/>
                <w:szCs w:val="28"/>
              </w:rPr>
              <w:t>Мешгъулиетлер</w:t>
            </w:r>
            <w:proofErr w:type="spellEnd"/>
            <w:r w:rsidRPr="00114474">
              <w:rPr>
                <w:sz w:val="28"/>
                <w:szCs w:val="28"/>
              </w:rPr>
              <w:t xml:space="preserve"> </w:t>
            </w:r>
            <w:proofErr w:type="spellStart"/>
            <w:r w:rsidRPr="00114474">
              <w:rPr>
                <w:sz w:val="28"/>
                <w:szCs w:val="28"/>
              </w:rPr>
              <w:t>беджере</w:t>
            </w:r>
            <w:proofErr w:type="spellEnd"/>
            <w:r w:rsidRPr="00114474">
              <w:rPr>
                <w:sz w:val="28"/>
                <w:szCs w:val="28"/>
              </w:rPr>
              <w:t xml:space="preserve">, </w:t>
            </w:r>
            <w:proofErr w:type="spellStart"/>
            <w:r w:rsidRPr="00114474">
              <w:rPr>
                <w:sz w:val="28"/>
                <w:szCs w:val="28"/>
              </w:rPr>
              <w:t>морфологик</w:t>
            </w:r>
            <w:proofErr w:type="spellEnd"/>
            <w:r w:rsidRPr="00114474">
              <w:rPr>
                <w:sz w:val="28"/>
                <w:szCs w:val="28"/>
              </w:rPr>
              <w:t xml:space="preserve"> </w:t>
            </w:r>
            <w:proofErr w:type="spellStart"/>
            <w:r w:rsidRPr="00114474">
              <w:rPr>
                <w:sz w:val="28"/>
                <w:szCs w:val="28"/>
              </w:rPr>
              <w:t>талиль</w:t>
            </w:r>
            <w:proofErr w:type="spellEnd"/>
            <w:r w:rsidRPr="00114474">
              <w:rPr>
                <w:sz w:val="28"/>
                <w:szCs w:val="28"/>
              </w:rPr>
              <w:t xml:space="preserve"> </w:t>
            </w:r>
            <w:proofErr w:type="spellStart"/>
            <w:r w:rsidRPr="00114474">
              <w:rPr>
                <w:sz w:val="28"/>
                <w:szCs w:val="28"/>
              </w:rPr>
              <w:t>эте</w:t>
            </w:r>
            <w:proofErr w:type="spellEnd"/>
          </w:p>
        </w:tc>
      </w:tr>
      <w:tr w:rsidR="00934DF2" w:rsidRPr="00114474" w:rsidTr="00FA0952">
        <w:tc>
          <w:tcPr>
            <w:tcW w:w="596" w:type="dxa"/>
          </w:tcPr>
          <w:p w:rsidR="00934DF2" w:rsidRPr="00114474" w:rsidRDefault="00934DF2" w:rsidP="00FA0952">
            <w:pPr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934DF2" w:rsidRPr="00114474" w:rsidRDefault="00934DF2" w:rsidP="00FA0952">
            <w:pPr>
              <w:rPr>
                <w:sz w:val="28"/>
                <w:szCs w:val="28"/>
              </w:rPr>
            </w:pPr>
          </w:p>
        </w:tc>
        <w:tc>
          <w:tcPr>
            <w:tcW w:w="567" w:type="dxa"/>
          </w:tcPr>
          <w:p w:rsidR="00934DF2" w:rsidRPr="00114474" w:rsidRDefault="00934DF2" w:rsidP="00FA0952">
            <w:pPr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934DF2" w:rsidRPr="00114474" w:rsidRDefault="00934DF2" w:rsidP="00FA0952">
            <w:pPr>
              <w:rPr>
                <w:sz w:val="28"/>
                <w:szCs w:val="28"/>
              </w:rPr>
            </w:pPr>
          </w:p>
        </w:tc>
        <w:tc>
          <w:tcPr>
            <w:tcW w:w="3260" w:type="dxa"/>
          </w:tcPr>
          <w:p w:rsidR="00934DF2" w:rsidRPr="00114474" w:rsidRDefault="00934DF2" w:rsidP="00FA0952">
            <w:pPr>
              <w:jc w:val="center"/>
              <w:rPr>
                <w:b/>
                <w:sz w:val="28"/>
                <w:szCs w:val="28"/>
              </w:rPr>
            </w:pPr>
            <w:r w:rsidRPr="00114474">
              <w:rPr>
                <w:b/>
                <w:sz w:val="28"/>
                <w:szCs w:val="28"/>
              </w:rPr>
              <w:t>СЁЗ</w:t>
            </w:r>
            <w:r w:rsidRPr="00114474">
              <w:rPr>
                <w:b/>
                <w:sz w:val="28"/>
                <w:szCs w:val="28"/>
              </w:rPr>
              <w:t xml:space="preserve"> </w:t>
            </w:r>
            <w:r w:rsidRPr="00114474">
              <w:rPr>
                <w:b/>
                <w:sz w:val="28"/>
                <w:szCs w:val="28"/>
              </w:rPr>
              <w:t>БИРИКМЕЛЕРИ</w:t>
            </w:r>
            <w:r w:rsidRPr="00114474">
              <w:rPr>
                <w:b/>
                <w:sz w:val="28"/>
                <w:szCs w:val="28"/>
              </w:rPr>
              <w:t xml:space="preserve"> </w:t>
            </w:r>
            <w:r w:rsidRPr="00114474">
              <w:rPr>
                <w:b/>
                <w:sz w:val="28"/>
                <w:szCs w:val="28"/>
              </w:rPr>
              <w:t>ВЕ</w:t>
            </w:r>
            <w:r w:rsidRPr="00114474">
              <w:rPr>
                <w:b/>
                <w:sz w:val="28"/>
                <w:szCs w:val="28"/>
              </w:rPr>
              <w:t xml:space="preserve"> </w:t>
            </w:r>
            <w:r w:rsidRPr="00114474">
              <w:rPr>
                <w:b/>
                <w:sz w:val="28"/>
                <w:szCs w:val="28"/>
              </w:rPr>
              <w:t>ДЖУМЛЕ</w:t>
            </w:r>
          </w:p>
        </w:tc>
        <w:tc>
          <w:tcPr>
            <w:tcW w:w="851" w:type="dxa"/>
          </w:tcPr>
          <w:p w:rsidR="00934DF2" w:rsidRPr="00114474" w:rsidRDefault="00934DF2" w:rsidP="00FA095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84" w:type="dxa"/>
          </w:tcPr>
          <w:p w:rsidR="00934DF2" w:rsidRPr="00114474" w:rsidRDefault="00934DF2" w:rsidP="00FA0952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934DF2" w:rsidRPr="00114474" w:rsidRDefault="00934DF2" w:rsidP="00FA0952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934DF2" w:rsidRPr="00114474" w:rsidRDefault="00934DF2" w:rsidP="00FA0952">
            <w:pPr>
              <w:rPr>
                <w:sz w:val="28"/>
                <w:szCs w:val="28"/>
              </w:rPr>
            </w:pPr>
          </w:p>
        </w:tc>
        <w:tc>
          <w:tcPr>
            <w:tcW w:w="2126" w:type="dxa"/>
            <w:gridSpan w:val="2"/>
          </w:tcPr>
          <w:p w:rsidR="00934DF2" w:rsidRPr="00114474" w:rsidRDefault="00934DF2" w:rsidP="00FA0952">
            <w:pPr>
              <w:rPr>
                <w:sz w:val="28"/>
                <w:szCs w:val="28"/>
              </w:rPr>
            </w:pPr>
          </w:p>
        </w:tc>
      </w:tr>
      <w:tr w:rsidR="00934DF2" w:rsidRPr="00114474" w:rsidTr="00FA0952">
        <w:tc>
          <w:tcPr>
            <w:tcW w:w="596" w:type="dxa"/>
          </w:tcPr>
          <w:p w:rsidR="00934DF2" w:rsidRPr="00114474" w:rsidRDefault="00934DF2" w:rsidP="00FA0952">
            <w:pPr>
              <w:rPr>
                <w:sz w:val="28"/>
                <w:szCs w:val="28"/>
              </w:rPr>
            </w:pPr>
            <w:r w:rsidRPr="00114474">
              <w:rPr>
                <w:sz w:val="28"/>
                <w:szCs w:val="28"/>
              </w:rPr>
              <w:t>4.</w:t>
            </w:r>
          </w:p>
        </w:tc>
        <w:tc>
          <w:tcPr>
            <w:tcW w:w="992" w:type="dxa"/>
          </w:tcPr>
          <w:p w:rsidR="00934DF2" w:rsidRPr="00114474" w:rsidRDefault="00934DF2" w:rsidP="00FA095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28.09</w:t>
            </w:r>
          </w:p>
        </w:tc>
        <w:tc>
          <w:tcPr>
            <w:tcW w:w="567" w:type="dxa"/>
          </w:tcPr>
          <w:p w:rsidR="00934DF2" w:rsidRPr="00114474" w:rsidRDefault="00934DF2" w:rsidP="00FA0952">
            <w:pPr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934DF2" w:rsidRPr="00114474" w:rsidRDefault="00934DF2" w:rsidP="00FA0952">
            <w:pPr>
              <w:rPr>
                <w:sz w:val="28"/>
                <w:szCs w:val="28"/>
              </w:rPr>
            </w:pPr>
          </w:p>
        </w:tc>
        <w:tc>
          <w:tcPr>
            <w:tcW w:w="3260" w:type="dxa"/>
          </w:tcPr>
          <w:p w:rsidR="00934DF2" w:rsidRPr="00114474" w:rsidRDefault="00934DF2" w:rsidP="00FA0952">
            <w:pPr>
              <w:rPr>
                <w:sz w:val="28"/>
                <w:szCs w:val="28"/>
              </w:rPr>
            </w:pPr>
            <w:proofErr w:type="spellStart"/>
            <w:r w:rsidRPr="00114474">
              <w:rPr>
                <w:sz w:val="28"/>
                <w:szCs w:val="28"/>
              </w:rPr>
              <w:t>Сёз</w:t>
            </w:r>
            <w:proofErr w:type="spellEnd"/>
            <w:r w:rsidRPr="00114474">
              <w:rPr>
                <w:sz w:val="28"/>
                <w:szCs w:val="28"/>
              </w:rPr>
              <w:t xml:space="preserve"> </w:t>
            </w:r>
            <w:proofErr w:type="spellStart"/>
            <w:r w:rsidRPr="00114474">
              <w:rPr>
                <w:sz w:val="28"/>
                <w:szCs w:val="28"/>
              </w:rPr>
              <w:t>бирикмеси</w:t>
            </w:r>
            <w:proofErr w:type="spellEnd"/>
            <w:r w:rsidRPr="00114474">
              <w:rPr>
                <w:sz w:val="28"/>
                <w:szCs w:val="28"/>
              </w:rPr>
              <w:t xml:space="preserve">. </w:t>
            </w:r>
            <w:proofErr w:type="spellStart"/>
            <w:r w:rsidRPr="00114474">
              <w:rPr>
                <w:sz w:val="28"/>
                <w:szCs w:val="28"/>
              </w:rPr>
              <w:t>Сёз</w:t>
            </w:r>
            <w:proofErr w:type="spellEnd"/>
            <w:r w:rsidRPr="00114474">
              <w:rPr>
                <w:sz w:val="28"/>
                <w:szCs w:val="28"/>
              </w:rPr>
              <w:t xml:space="preserve"> </w:t>
            </w:r>
            <w:proofErr w:type="spellStart"/>
            <w:r w:rsidRPr="00114474">
              <w:rPr>
                <w:sz w:val="28"/>
                <w:szCs w:val="28"/>
              </w:rPr>
              <w:t>бирикмелерининъ</w:t>
            </w:r>
            <w:proofErr w:type="spellEnd"/>
            <w:r w:rsidRPr="00114474">
              <w:rPr>
                <w:sz w:val="28"/>
                <w:szCs w:val="28"/>
              </w:rPr>
              <w:t xml:space="preserve"> </w:t>
            </w:r>
            <w:proofErr w:type="spellStart"/>
            <w:r w:rsidRPr="00114474">
              <w:rPr>
                <w:sz w:val="28"/>
                <w:szCs w:val="28"/>
              </w:rPr>
              <w:lastRenderedPageBreak/>
              <w:t>тизилюви</w:t>
            </w:r>
            <w:proofErr w:type="spellEnd"/>
            <w:r w:rsidRPr="00114474">
              <w:rPr>
                <w:sz w:val="28"/>
                <w:szCs w:val="28"/>
              </w:rPr>
              <w:t xml:space="preserve"> </w:t>
            </w:r>
            <w:proofErr w:type="spellStart"/>
            <w:r w:rsidRPr="00114474">
              <w:rPr>
                <w:sz w:val="28"/>
                <w:szCs w:val="28"/>
              </w:rPr>
              <w:t>ве</w:t>
            </w:r>
            <w:proofErr w:type="spellEnd"/>
            <w:r w:rsidRPr="00114474">
              <w:rPr>
                <w:sz w:val="28"/>
                <w:szCs w:val="28"/>
              </w:rPr>
              <w:t xml:space="preserve"> </w:t>
            </w:r>
            <w:proofErr w:type="spellStart"/>
            <w:r w:rsidRPr="00114474">
              <w:rPr>
                <w:sz w:val="28"/>
                <w:szCs w:val="28"/>
              </w:rPr>
              <w:t>чешитлери</w:t>
            </w:r>
            <w:proofErr w:type="spellEnd"/>
            <w:r w:rsidRPr="00114474">
              <w:rPr>
                <w:sz w:val="28"/>
                <w:szCs w:val="28"/>
              </w:rPr>
              <w:t xml:space="preserve">. </w:t>
            </w:r>
          </w:p>
        </w:tc>
        <w:tc>
          <w:tcPr>
            <w:tcW w:w="851" w:type="dxa"/>
          </w:tcPr>
          <w:p w:rsidR="00934DF2" w:rsidRPr="00114474" w:rsidRDefault="00934DF2" w:rsidP="00FA095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</w:t>
            </w:r>
            <w:r w:rsidRPr="00114474">
              <w:rPr>
                <w:sz w:val="28"/>
                <w:szCs w:val="28"/>
              </w:rPr>
              <w:t>с</w:t>
            </w:r>
          </w:p>
        </w:tc>
        <w:tc>
          <w:tcPr>
            <w:tcW w:w="1984" w:type="dxa"/>
          </w:tcPr>
          <w:p w:rsidR="00934DF2" w:rsidRPr="00114474" w:rsidRDefault="00934DF2" w:rsidP="00FA0952">
            <w:pPr>
              <w:rPr>
                <w:sz w:val="28"/>
                <w:szCs w:val="28"/>
              </w:rPr>
            </w:pPr>
            <w:proofErr w:type="spellStart"/>
            <w:r w:rsidRPr="00114474">
              <w:rPr>
                <w:sz w:val="28"/>
                <w:szCs w:val="28"/>
              </w:rPr>
              <w:t>Сёз</w:t>
            </w:r>
            <w:proofErr w:type="spellEnd"/>
            <w:r w:rsidRPr="00114474">
              <w:rPr>
                <w:sz w:val="28"/>
                <w:szCs w:val="28"/>
              </w:rPr>
              <w:t xml:space="preserve"> </w:t>
            </w:r>
            <w:proofErr w:type="spellStart"/>
            <w:r w:rsidRPr="00114474">
              <w:rPr>
                <w:sz w:val="28"/>
                <w:szCs w:val="28"/>
              </w:rPr>
              <w:t>бирикме</w:t>
            </w:r>
            <w:proofErr w:type="spellEnd"/>
            <w:r w:rsidRPr="00114474">
              <w:rPr>
                <w:sz w:val="28"/>
                <w:szCs w:val="28"/>
              </w:rPr>
              <w:t xml:space="preserve">, </w:t>
            </w:r>
            <w:proofErr w:type="gramStart"/>
            <w:r w:rsidRPr="00114474">
              <w:rPr>
                <w:sz w:val="28"/>
                <w:szCs w:val="28"/>
              </w:rPr>
              <w:lastRenderedPageBreak/>
              <w:t>баш</w:t>
            </w:r>
            <w:proofErr w:type="gramEnd"/>
            <w:r w:rsidRPr="00114474">
              <w:rPr>
                <w:sz w:val="28"/>
                <w:szCs w:val="28"/>
              </w:rPr>
              <w:t xml:space="preserve">, </w:t>
            </w:r>
            <w:r w:rsidRPr="00114474">
              <w:rPr>
                <w:sz w:val="28"/>
                <w:szCs w:val="28"/>
              </w:rPr>
              <w:t>таби</w:t>
            </w:r>
            <w:r w:rsidRPr="00114474">
              <w:rPr>
                <w:sz w:val="28"/>
                <w:szCs w:val="28"/>
              </w:rPr>
              <w:t xml:space="preserve"> </w:t>
            </w:r>
            <w:proofErr w:type="spellStart"/>
            <w:r w:rsidRPr="00114474">
              <w:rPr>
                <w:sz w:val="28"/>
                <w:szCs w:val="28"/>
              </w:rPr>
              <w:t>сёз</w:t>
            </w:r>
            <w:proofErr w:type="spellEnd"/>
          </w:p>
        </w:tc>
        <w:tc>
          <w:tcPr>
            <w:tcW w:w="1701" w:type="dxa"/>
          </w:tcPr>
          <w:p w:rsidR="00934DF2" w:rsidRPr="00114474" w:rsidRDefault="00934DF2" w:rsidP="00FA0952">
            <w:pPr>
              <w:rPr>
                <w:sz w:val="28"/>
                <w:szCs w:val="28"/>
              </w:rPr>
            </w:pPr>
            <w:proofErr w:type="gramStart"/>
            <w:r w:rsidRPr="00114474">
              <w:rPr>
                <w:sz w:val="28"/>
                <w:szCs w:val="28"/>
              </w:rPr>
              <w:lastRenderedPageBreak/>
              <w:t>Рус</w:t>
            </w:r>
            <w:proofErr w:type="gramEnd"/>
            <w:r w:rsidRPr="00114474">
              <w:rPr>
                <w:sz w:val="28"/>
                <w:szCs w:val="28"/>
              </w:rPr>
              <w:t xml:space="preserve"> </w:t>
            </w:r>
            <w:r w:rsidRPr="00114474">
              <w:rPr>
                <w:sz w:val="28"/>
                <w:szCs w:val="28"/>
              </w:rPr>
              <w:t>тили</w:t>
            </w:r>
          </w:p>
        </w:tc>
        <w:tc>
          <w:tcPr>
            <w:tcW w:w="2268" w:type="dxa"/>
          </w:tcPr>
          <w:p w:rsidR="00934DF2" w:rsidRPr="00114474" w:rsidRDefault="00934DF2" w:rsidP="00FA0952">
            <w:pPr>
              <w:rPr>
                <w:sz w:val="28"/>
                <w:szCs w:val="28"/>
              </w:rPr>
            </w:pPr>
            <w:proofErr w:type="spellStart"/>
            <w:r w:rsidRPr="00114474">
              <w:rPr>
                <w:sz w:val="28"/>
                <w:szCs w:val="28"/>
              </w:rPr>
              <w:t>Сёз</w:t>
            </w:r>
            <w:proofErr w:type="spellEnd"/>
            <w:r w:rsidRPr="00114474">
              <w:rPr>
                <w:sz w:val="28"/>
                <w:szCs w:val="28"/>
              </w:rPr>
              <w:t xml:space="preserve"> </w:t>
            </w:r>
            <w:proofErr w:type="spellStart"/>
            <w:r w:rsidRPr="00114474">
              <w:rPr>
                <w:sz w:val="28"/>
                <w:szCs w:val="28"/>
              </w:rPr>
              <w:t>бирикмелернин</w:t>
            </w:r>
            <w:r w:rsidRPr="00114474">
              <w:rPr>
                <w:sz w:val="28"/>
                <w:szCs w:val="28"/>
              </w:rPr>
              <w:lastRenderedPageBreak/>
              <w:t>ъ</w:t>
            </w:r>
            <w:proofErr w:type="spellEnd"/>
            <w:r w:rsidRPr="00114474">
              <w:rPr>
                <w:sz w:val="28"/>
                <w:szCs w:val="28"/>
              </w:rPr>
              <w:t xml:space="preserve"> </w:t>
            </w:r>
            <w:proofErr w:type="spellStart"/>
            <w:r w:rsidRPr="00114474">
              <w:rPr>
                <w:sz w:val="28"/>
                <w:szCs w:val="28"/>
              </w:rPr>
              <w:t>чешитлерини</w:t>
            </w:r>
            <w:proofErr w:type="spellEnd"/>
            <w:r w:rsidRPr="00114474">
              <w:rPr>
                <w:sz w:val="28"/>
                <w:szCs w:val="28"/>
              </w:rPr>
              <w:t xml:space="preserve"> </w:t>
            </w:r>
            <w:proofErr w:type="gramStart"/>
            <w:r w:rsidRPr="00114474">
              <w:rPr>
                <w:sz w:val="28"/>
                <w:szCs w:val="28"/>
              </w:rPr>
              <w:t>биле</w:t>
            </w:r>
            <w:proofErr w:type="gramEnd"/>
            <w:r w:rsidRPr="00114474">
              <w:rPr>
                <w:sz w:val="28"/>
                <w:szCs w:val="28"/>
              </w:rPr>
              <w:t xml:space="preserve">, </w:t>
            </w:r>
            <w:proofErr w:type="spellStart"/>
            <w:r w:rsidRPr="00114474">
              <w:rPr>
                <w:sz w:val="28"/>
                <w:szCs w:val="28"/>
              </w:rPr>
              <w:t>оларны</w:t>
            </w:r>
            <w:proofErr w:type="spellEnd"/>
            <w:r w:rsidRPr="00114474">
              <w:rPr>
                <w:sz w:val="28"/>
                <w:szCs w:val="28"/>
              </w:rPr>
              <w:t xml:space="preserve"> </w:t>
            </w:r>
            <w:proofErr w:type="spellStart"/>
            <w:r w:rsidRPr="00114474">
              <w:rPr>
                <w:sz w:val="28"/>
                <w:szCs w:val="28"/>
              </w:rPr>
              <w:t>айыра</w:t>
            </w:r>
            <w:proofErr w:type="spellEnd"/>
          </w:p>
        </w:tc>
        <w:tc>
          <w:tcPr>
            <w:tcW w:w="2126" w:type="dxa"/>
            <w:gridSpan w:val="2"/>
          </w:tcPr>
          <w:p w:rsidR="00934DF2" w:rsidRPr="00114474" w:rsidRDefault="00934DF2" w:rsidP="00FA0952">
            <w:pPr>
              <w:rPr>
                <w:sz w:val="28"/>
                <w:szCs w:val="28"/>
              </w:rPr>
            </w:pPr>
            <w:proofErr w:type="spellStart"/>
            <w:r w:rsidRPr="00114474">
              <w:rPr>
                <w:sz w:val="28"/>
                <w:szCs w:val="28"/>
              </w:rPr>
              <w:lastRenderedPageBreak/>
              <w:t>Джумлелер</w:t>
            </w:r>
            <w:proofErr w:type="spellEnd"/>
            <w:r w:rsidRPr="00114474">
              <w:rPr>
                <w:sz w:val="28"/>
                <w:szCs w:val="28"/>
              </w:rPr>
              <w:t xml:space="preserve"> </w:t>
            </w:r>
            <w:proofErr w:type="spellStart"/>
            <w:r w:rsidRPr="00114474">
              <w:rPr>
                <w:sz w:val="28"/>
                <w:szCs w:val="28"/>
              </w:rPr>
              <w:t>ичинден</w:t>
            </w:r>
            <w:proofErr w:type="spellEnd"/>
            <w:r w:rsidRPr="00114474">
              <w:rPr>
                <w:sz w:val="28"/>
                <w:szCs w:val="28"/>
              </w:rPr>
              <w:t xml:space="preserve"> </w:t>
            </w:r>
            <w:proofErr w:type="spellStart"/>
            <w:r w:rsidRPr="00114474">
              <w:rPr>
                <w:sz w:val="28"/>
                <w:szCs w:val="28"/>
              </w:rPr>
              <w:t>сёз</w:t>
            </w:r>
            <w:proofErr w:type="spellEnd"/>
            <w:r w:rsidRPr="00114474">
              <w:rPr>
                <w:sz w:val="28"/>
                <w:szCs w:val="28"/>
              </w:rPr>
              <w:t xml:space="preserve"> </w:t>
            </w:r>
            <w:proofErr w:type="spellStart"/>
            <w:r w:rsidRPr="00114474">
              <w:rPr>
                <w:sz w:val="28"/>
                <w:szCs w:val="28"/>
              </w:rPr>
              <w:lastRenderedPageBreak/>
              <w:t>бирикмелерни</w:t>
            </w:r>
            <w:proofErr w:type="spellEnd"/>
            <w:r w:rsidRPr="00114474">
              <w:rPr>
                <w:sz w:val="28"/>
                <w:szCs w:val="28"/>
              </w:rPr>
              <w:t xml:space="preserve"> </w:t>
            </w:r>
            <w:proofErr w:type="spellStart"/>
            <w:r w:rsidRPr="00114474">
              <w:rPr>
                <w:sz w:val="28"/>
                <w:szCs w:val="28"/>
              </w:rPr>
              <w:t>сечип</w:t>
            </w:r>
            <w:proofErr w:type="spellEnd"/>
            <w:r w:rsidRPr="00114474">
              <w:rPr>
                <w:sz w:val="28"/>
                <w:szCs w:val="28"/>
              </w:rPr>
              <w:t xml:space="preserve"> </w:t>
            </w:r>
            <w:r w:rsidRPr="00114474">
              <w:rPr>
                <w:sz w:val="28"/>
                <w:szCs w:val="28"/>
              </w:rPr>
              <w:t>ала</w:t>
            </w:r>
            <w:r w:rsidRPr="00114474">
              <w:rPr>
                <w:sz w:val="28"/>
                <w:szCs w:val="28"/>
              </w:rPr>
              <w:t xml:space="preserve">, </w:t>
            </w:r>
            <w:proofErr w:type="spellStart"/>
            <w:r w:rsidRPr="00114474">
              <w:rPr>
                <w:sz w:val="28"/>
                <w:szCs w:val="28"/>
              </w:rPr>
              <w:t>талиль</w:t>
            </w:r>
            <w:proofErr w:type="spellEnd"/>
            <w:r w:rsidRPr="00114474">
              <w:rPr>
                <w:sz w:val="28"/>
                <w:szCs w:val="28"/>
              </w:rPr>
              <w:t xml:space="preserve"> </w:t>
            </w:r>
            <w:proofErr w:type="spellStart"/>
            <w:r w:rsidRPr="00114474">
              <w:rPr>
                <w:sz w:val="28"/>
                <w:szCs w:val="28"/>
              </w:rPr>
              <w:t>эте</w:t>
            </w:r>
            <w:proofErr w:type="spellEnd"/>
          </w:p>
        </w:tc>
      </w:tr>
      <w:tr w:rsidR="00934DF2" w:rsidRPr="00114474" w:rsidTr="00FA0952">
        <w:tc>
          <w:tcPr>
            <w:tcW w:w="596" w:type="dxa"/>
          </w:tcPr>
          <w:p w:rsidR="00934DF2" w:rsidRPr="00114474" w:rsidRDefault="00934DF2" w:rsidP="00FA0952">
            <w:pPr>
              <w:rPr>
                <w:sz w:val="28"/>
                <w:szCs w:val="28"/>
              </w:rPr>
            </w:pPr>
            <w:r w:rsidRPr="00114474">
              <w:rPr>
                <w:sz w:val="28"/>
                <w:szCs w:val="28"/>
              </w:rPr>
              <w:lastRenderedPageBreak/>
              <w:t>5</w:t>
            </w:r>
            <w:r>
              <w:rPr>
                <w:sz w:val="28"/>
                <w:szCs w:val="28"/>
              </w:rPr>
              <w:t>-6</w:t>
            </w:r>
            <w:r w:rsidRPr="00114474">
              <w:rPr>
                <w:sz w:val="28"/>
                <w:szCs w:val="28"/>
              </w:rPr>
              <w:t>.</w:t>
            </w:r>
          </w:p>
        </w:tc>
        <w:tc>
          <w:tcPr>
            <w:tcW w:w="992" w:type="dxa"/>
          </w:tcPr>
          <w:p w:rsidR="00934DF2" w:rsidRDefault="00934DF2" w:rsidP="00FA095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05.10</w:t>
            </w:r>
          </w:p>
          <w:p w:rsidR="00934DF2" w:rsidRPr="00114474" w:rsidRDefault="00934DF2" w:rsidP="00FA095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12.10</w:t>
            </w:r>
          </w:p>
        </w:tc>
        <w:tc>
          <w:tcPr>
            <w:tcW w:w="567" w:type="dxa"/>
          </w:tcPr>
          <w:p w:rsidR="00934DF2" w:rsidRPr="00114474" w:rsidRDefault="00934DF2" w:rsidP="00FA0952">
            <w:pPr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934DF2" w:rsidRPr="00114474" w:rsidRDefault="00934DF2" w:rsidP="00FA0952">
            <w:pPr>
              <w:rPr>
                <w:sz w:val="28"/>
                <w:szCs w:val="28"/>
              </w:rPr>
            </w:pPr>
          </w:p>
        </w:tc>
        <w:tc>
          <w:tcPr>
            <w:tcW w:w="3260" w:type="dxa"/>
          </w:tcPr>
          <w:p w:rsidR="00934DF2" w:rsidRPr="00114474" w:rsidRDefault="00934DF2" w:rsidP="00FA0952">
            <w:pPr>
              <w:rPr>
                <w:sz w:val="28"/>
                <w:szCs w:val="28"/>
              </w:rPr>
            </w:pPr>
            <w:proofErr w:type="spellStart"/>
            <w:r w:rsidRPr="00114474">
              <w:rPr>
                <w:sz w:val="28"/>
                <w:szCs w:val="28"/>
              </w:rPr>
              <w:t>Джумле</w:t>
            </w:r>
            <w:proofErr w:type="spellEnd"/>
            <w:r w:rsidRPr="00114474">
              <w:rPr>
                <w:sz w:val="28"/>
                <w:szCs w:val="28"/>
              </w:rPr>
              <w:t xml:space="preserve">. </w:t>
            </w:r>
            <w:proofErr w:type="spellStart"/>
            <w:r w:rsidRPr="00114474">
              <w:rPr>
                <w:sz w:val="28"/>
                <w:szCs w:val="28"/>
              </w:rPr>
              <w:t>Макъсадына</w:t>
            </w:r>
            <w:proofErr w:type="spellEnd"/>
            <w:r w:rsidRPr="00114474">
              <w:rPr>
                <w:sz w:val="28"/>
                <w:szCs w:val="28"/>
              </w:rPr>
              <w:t xml:space="preserve"> </w:t>
            </w:r>
            <w:r w:rsidRPr="00114474">
              <w:rPr>
                <w:sz w:val="28"/>
                <w:szCs w:val="28"/>
              </w:rPr>
              <w:t>коре</w:t>
            </w:r>
            <w:r w:rsidRPr="00114474">
              <w:rPr>
                <w:sz w:val="28"/>
                <w:szCs w:val="28"/>
              </w:rPr>
              <w:t xml:space="preserve"> </w:t>
            </w:r>
            <w:proofErr w:type="spellStart"/>
            <w:r w:rsidRPr="00114474">
              <w:rPr>
                <w:sz w:val="28"/>
                <w:szCs w:val="28"/>
              </w:rPr>
              <w:t>джумленинъ</w:t>
            </w:r>
            <w:proofErr w:type="spellEnd"/>
            <w:r w:rsidRPr="00114474">
              <w:rPr>
                <w:sz w:val="28"/>
                <w:szCs w:val="28"/>
              </w:rPr>
              <w:t xml:space="preserve"> </w:t>
            </w:r>
            <w:proofErr w:type="spellStart"/>
            <w:r w:rsidRPr="00114474">
              <w:rPr>
                <w:sz w:val="28"/>
                <w:szCs w:val="28"/>
              </w:rPr>
              <w:t>чешитлери</w:t>
            </w:r>
            <w:proofErr w:type="spellEnd"/>
            <w:r w:rsidRPr="00114474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 xml:space="preserve"> </w:t>
            </w:r>
            <w:proofErr w:type="spellStart"/>
            <w:r w:rsidRPr="00114474">
              <w:rPr>
                <w:sz w:val="28"/>
                <w:szCs w:val="28"/>
              </w:rPr>
              <w:t>Адий</w:t>
            </w:r>
            <w:proofErr w:type="spellEnd"/>
            <w:r w:rsidRPr="00114474">
              <w:rPr>
                <w:sz w:val="28"/>
                <w:szCs w:val="28"/>
              </w:rPr>
              <w:t xml:space="preserve"> </w:t>
            </w:r>
            <w:proofErr w:type="spellStart"/>
            <w:r w:rsidRPr="00114474">
              <w:rPr>
                <w:sz w:val="28"/>
                <w:szCs w:val="28"/>
              </w:rPr>
              <w:t>ве</w:t>
            </w:r>
            <w:proofErr w:type="spellEnd"/>
            <w:r w:rsidRPr="00114474">
              <w:rPr>
                <w:sz w:val="28"/>
                <w:szCs w:val="28"/>
              </w:rPr>
              <w:t xml:space="preserve"> </w:t>
            </w:r>
            <w:proofErr w:type="spellStart"/>
            <w:r w:rsidRPr="00114474">
              <w:rPr>
                <w:sz w:val="28"/>
                <w:szCs w:val="28"/>
              </w:rPr>
              <w:t>муреккеп</w:t>
            </w:r>
            <w:proofErr w:type="spellEnd"/>
            <w:r w:rsidRPr="00114474">
              <w:rPr>
                <w:sz w:val="28"/>
                <w:szCs w:val="28"/>
              </w:rPr>
              <w:t xml:space="preserve"> </w:t>
            </w:r>
            <w:proofErr w:type="spellStart"/>
            <w:r w:rsidRPr="00114474">
              <w:rPr>
                <w:sz w:val="28"/>
                <w:szCs w:val="28"/>
              </w:rPr>
              <w:t>джумлелер</w:t>
            </w:r>
            <w:proofErr w:type="spellEnd"/>
            <w:r w:rsidRPr="00114474">
              <w:rPr>
                <w:sz w:val="28"/>
                <w:szCs w:val="28"/>
              </w:rPr>
              <w:t>.</w:t>
            </w:r>
          </w:p>
        </w:tc>
        <w:tc>
          <w:tcPr>
            <w:tcW w:w="851" w:type="dxa"/>
          </w:tcPr>
          <w:p w:rsidR="00934DF2" w:rsidRPr="00114474" w:rsidRDefault="00934DF2" w:rsidP="00FA095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Pr="00114474">
              <w:rPr>
                <w:sz w:val="28"/>
                <w:szCs w:val="28"/>
              </w:rPr>
              <w:t>с</w:t>
            </w:r>
          </w:p>
        </w:tc>
        <w:tc>
          <w:tcPr>
            <w:tcW w:w="1984" w:type="dxa"/>
          </w:tcPr>
          <w:p w:rsidR="00934DF2" w:rsidRPr="00114474" w:rsidRDefault="00934DF2" w:rsidP="00FA0952">
            <w:pPr>
              <w:rPr>
                <w:sz w:val="28"/>
                <w:szCs w:val="28"/>
              </w:rPr>
            </w:pPr>
            <w:proofErr w:type="spellStart"/>
            <w:r w:rsidRPr="00114474">
              <w:rPr>
                <w:sz w:val="28"/>
                <w:szCs w:val="28"/>
              </w:rPr>
              <w:t>Кениш</w:t>
            </w:r>
            <w:proofErr w:type="spellEnd"/>
            <w:r w:rsidRPr="00114474">
              <w:rPr>
                <w:sz w:val="28"/>
                <w:szCs w:val="28"/>
              </w:rPr>
              <w:t xml:space="preserve">, </w:t>
            </w:r>
            <w:r w:rsidRPr="00114474">
              <w:rPr>
                <w:sz w:val="28"/>
                <w:szCs w:val="28"/>
              </w:rPr>
              <w:t>эмир</w:t>
            </w:r>
            <w:r w:rsidRPr="00114474">
              <w:rPr>
                <w:sz w:val="28"/>
                <w:szCs w:val="28"/>
              </w:rPr>
              <w:t xml:space="preserve"> </w:t>
            </w:r>
            <w:proofErr w:type="spellStart"/>
            <w:r w:rsidRPr="00114474">
              <w:rPr>
                <w:sz w:val="28"/>
                <w:szCs w:val="28"/>
              </w:rPr>
              <w:t>джумле</w:t>
            </w:r>
            <w:proofErr w:type="spellEnd"/>
          </w:p>
        </w:tc>
        <w:tc>
          <w:tcPr>
            <w:tcW w:w="1701" w:type="dxa"/>
          </w:tcPr>
          <w:p w:rsidR="00934DF2" w:rsidRPr="00114474" w:rsidRDefault="00934DF2" w:rsidP="00FA0952">
            <w:pPr>
              <w:rPr>
                <w:sz w:val="28"/>
                <w:szCs w:val="28"/>
              </w:rPr>
            </w:pPr>
            <w:proofErr w:type="gramStart"/>
            <w:r w:rsidRPr="00114474">
              <w:rPr>
                <w:sz w:val="28"/>
                <w:szCs w:val="28"/>
              </w:rPr>
              <w:t>Рус</w:t>
            </w:r>
            <w:proofErr w:type="gramEnd"/>
            <w:r w:rsidRPr="00114474">
              <w:rPr>
                <w:sz w:val="28"/>
                <w:szCs w:val="28"/>
              </w:rPr>
              <w:t xml:space="preserve"> </w:t>
            </w:r>
            <w:r w:rsidRPr="00114474">
              <w:rPr>
                <w:sz w:val="28"/>
                <w:szCs w:val="28"/>
              </w:rPr>
              <w:t>тили</w:t>
            </w:r>
          </w:p>
        </w:tc>
        <w:tc>
          <w:tcPr>
            <w:tcW w:w="2268" w:type="dxa"/>
          </w:tcPr>
          <w:p w:rsidR="00934DF2" w:rsidRPr="00114474" w:rsidRDefault="00934DF2" w:rsidP="00FA0952">
            <w:pPr>
              <w:rPr>
                <w:sz w:val="28"/>
                <w:szCs w:val="28"/>
              </w:rPr>
            </w:pPr>
            <w:proofErr w:type="spellStart"/>
            <w:r w:rsidRPr="00114474">
              <w:rPr>
                <w:sz w:val="28"/>
                <w:szCs w:val="28"/>
              </w:rPr>
              <w:t>Джумленинъ</w:t>
            </w:r>
            <w:proofErr w:type="spellEnd"/>
            <w:r w:rsidRPr="00114474">
              <w:rPr>
                <w:sz w:val="28"/>
                <w:szCs w:val="28"/>
              </w:rPr>
              <w:t xml:space="preserve"> </w:t>
            </w:r>
            <w:proofErr w:type="spellStart"/>
            <w:r w:rsidRPr="00114474">
              <w:rPr>
                <w:sz w:val="28"/>
                <w:szCs w:val="28"/>
              </w:rPr>
              <w:t>макъсадына</w:t>
            </w:r>
            <w:proofErr w:type="spellEnd"/>
            <w:r w:rsidRPr="00114474">
              <w:rPr>
                <w:sz w:val="28"/>
                <w:szCs w:val="28"/>
              </w:rPr>
              <w:t xml:space="preserve"> </w:t>
            </w:r>
            <w:r w:rsidRPr="00114474">
              <w:rPr>
                <w:sz w:val="28"/>
                <w:szCs w:val="28"/>
              </w:rPr>
              <w:t>коре</w:t>
            </w:r>
            <w:r w:rsidRPr="00114474">
              <w:rPr>
                <w:sz w:val="28"/>
                <w:szCs w:val="28"/>
              </w:rPr>
              <w:t xml:space="preserve"> </w:t>
            </w:r>
            <w:proofErr w:type="spellStart"/>
            <w:r w:rsidRPr="00114474">
              <w:rPr>
                <w:sz w:val="28"/>
                <w:szCs w:val="28"/>
              </w:rPr>
              <w:t>чешитлерини</w:t>
            </w:r>
            <w:proofErr w:type="spellEnd"/>
            <w:r w:rsidRPr="00114474">
              <w:rPr>
                <w:sz w:val="28"/>
                <w:szCs w:val="28"/>
              </w:rPr>
              <w:t xml:space="preserve"> </w:t>
            </w:r>
            <w:r w:rsidRPr="00114474">
              <w:rPr>
                <w:sz w:val="28"/>
                <w:szCs w:val="28"/>
              </w:rPr>
              <w:t>биле</w:t>
            </w:r>
            <w:r w:rsidRPr="00114474">
              <w:rPr>
                <w:sz w:val="28"/>
                <w:szCs w:val="28"/>
              </w:rPr>
              <w:t xml:space="preserve">, </w:t>
            </w:r>
            <w:proofErr w:type="spellStart"/>
            <w:r w:rsidRPr="00114474">
              <w:rPr>
                <w:sz w:val="28"/>
                <w:szCs w:val="28"/>
              </w:rPr>
              <w:t>оларны</w:t>
            </w:r>
            <w:proofErr w:type="spellEnd"/>
            <w:r w:rsidRPr="00114474">
              <w:rPr>
                <w:sz w:val="28"/>
                <w:szCs w:val="28"/>
              </w:rPr>
              <w:t xml:space="preserve"> </w:t>
            </w:r>
            <w:proofErr w:type="spellStart"/>
            <w:r w:rsidRPr="00114474">
              <w:rPr>
                <w:sz w:val="28"/>
                <w:szCs w:val="28"/>
              </w:rPr>
              <w:t>айыра</w:t>
            </w:r>
            <w:proofErr w:type="spellEnd"/>
            <w:r w:rsidRPr="00114474">
              <w:rPr>
                <w:sz w:val="28"/>
                <w:szCs w:val="28"/>
              </w:rPr>
              <w:t xml:space="preserve">, </w:t>
            </w:r>
            <w:proofErr w:type="spellStart"/>
            <w:r w:rsidRPr="00114474">
              <w:rPr>
                <w:sz w:val="28"/>
                <w:szCs w:val="28"/>
              </w:rPr>
              <w:t>джумлелер</w:t>
            </w:r>
            <w:proofErr w:type="spellEnd"/>
            <w:r w:rsidRPr="00114474">
              <w:rPr>
                <w:sz w:val="28"/>
                <w:szCs w:val="28"/>
              </w:rPr>
              <w:t xml:space="preserve"> </w:t>
            </w:r>
            <w:proofErr w:type="spellStart"/>
            <w:r w:rsidRPr="00114474">
              <w:rPr>
                <w:sz w:val="28"/>
                <w:szCs w:val="28"/>
              </w:rPr>
              <w:t>тизе</w:t>
            </w:r>
            <w:proofErr w:type="spellEnd"/>
          </w:p>
        </w:tc>
        <w:tc>
          <w:tcPr>
            <w:tcW w:w="2126" w:type="dxa"/>
            <w:gridSpan w:val="2"/>
          </w:tcPr>
          <w:p w:rsidR="00934DF2" w:rsidRPr="00114474" w:rsidRDefault="00934DF2" w:rsidP="00FA0952">
            <w:pPr>
              <w:rPr>
                <w:sz w:val="28"/>
                <w:szCs w:val="28"/>
              </w:rPr>
            </w:pPr>
            <w:proofErr w:type="spellStart"/>
            <w:r w:rsidRPr="00114474">
              <w:rPr>
                <w:sz w:val="28"/>
                <w:szCs w:val="28"/>
              </w:rPr>
              <w:t>Джумлелернинъ</w:t>
            </w:r>
            <w:proofErr w:type="spellEnd"/>
            <w:r w:rsidRPr="00114474">
              <w:rPr>
                <w:sz w:val="28"/>
                <w:szCs w:val="28"/>
              </w:rPr>
              <w:t xml:space="preserve"> </w:t>
            </w:r>
            <w:proofErr w:type="spellStart"/>
            <w:r w:rsidRPr="00114474">
              <w:rPr>
                <w:sz w:val="28"/>
                <w:szCs w:val="28"/>
              </w:rPr>
              <w:t>сонъларына</w:t>
            </w:r>
            <w:proofErr w:type="spellEnd"/>
            <w:r w:rsidRPr="00114474">
              <w:rPr>
                <w:sz w:val="28"/>
                <w:szCs w:val="28"/>
              </w:rPr>
              <w:t xml:space="preserve"> </w:t>
            </w:r>
            <w:proofErr w:type="spellStart"/>
            <w:r w:rsidRPr="00114474">
              <w:rPr>
                <w:sz w:val="28"/>
                <w:szCs w:val="28"/>
              </w:rPr>
              <w:t>келишкен</w:t>
            </w:r>
            <w:proofErr w:type="spellEnd"/>
            <w:r w:rsidRPr="00114474">
              <w:rPr>
                <w:sz w:val="28"/>
                <w:szCs w:val="28"/>
              </w:rPr>
              <w:t xml:space="preserve"> </w:t>
            </w:r>
            <w:proofErr w:type="spellStart"/>
            <w:r w:rsidRPr="00114474">
              <w:rPr>
                <w:sz w:val="28"/>
                <w:szCs w:val="28"/>
              </w:rPr>
              <w:t>токътав</w:t>
            </w:r>
            <w:proofErr w:type="spellEnd"/>
            <w:r w:rsidRPr="00114474">
              <w:rPr>
                <w:sz w:val="28"/>
                <w:szCs w:val="28"/>
              </w:rPr>
              <w:t xml:space="preserve"> </w:t>
            </w:r>
            <w:proofErr w:type="spellStart"/>
            <w:r w:rsidRPr="00114474">
              <w:rPr>
                <w:sz w:val="28"/>
                <w:szCs w:val="28"/>
              </w:rPr>
              <w:t>ишаретлерини</w:t>
            </w:r>
            <w:proofErr w:type="spellEnd"/>
            <w:r w:rsidRPr="00114474">
              <w:rPr>
                <w:sz w:val="28"/>
                <w:szCs w:val="28"/>
              </w:rPr>
              <w:t xml:space="preserve"> </w:t>
            </w:r>
            <w:proofErr w:type="spellStart"/>
            <w:r w:rsidRPr="00114474">
              <w:rPr>
                <w:sz w:val="28"/>
                <w:szCs w:val="28"/>
              </w:rPr>
              <w:t>къоя</w:t>
            </w:r>
            <w:proofErr w:type="spellEnd"/>
            <w:r w:rsidRPr="00114474">
              <w:rPr>
                <w:sz w:val="28"/>
                <w:szCs w:val="28"/>
              </w:rPr>
              <w:t xml:space="preserve">, </w:t>
            </w:r>
            <w:proofErr w:type="spellStart"/>
            <w:r w:rsidRPr="00114474">
              <w:rPr>
                <w:sz w:val="28"/>
                <w:szCs w:val="28"/>
              </w:rPr>
              <w:t>джумлелерни</w:t>
            </w:r>
            <w:proofErr w:type="spellEnd"/>
            <w:r w:rsidRPr="00114474">
              <w:rPr>
                <w:sz w:val="28"/>
                <w:szCs w:val="28"/>
              </w:rPr>
              <w:t xml:space="preserve"> </w:t>
            </w:r>
            <w:proofErr w:type="spellStart"/>
            <w:r w:rsidRPr="00114474">
              <w:rPr>
                <w:sz w:val="28"/>
                <w:szCs w:val="28"/>
              </w:rPr>
              <w:t>талиль</w:t>
            </w:r>
            <w:proofErr w:type="spellEnd"/>
            <w:r w:rsidRPr="00114474">
              <w:rPr>
                <w:sz w:val="28"/>
                <w:szCs w:val="28"/>
              </w:rPr>
              <w:t xml:space="preserve"> </w:t>
            </w:r>
            <w:proofErr w:type="spellStart"/>
            <w:r w:rsidRPr="00114474">
              <w:rPr>
                <w:sz w:val="28"/>
                <w:szCs w:val="28"/>
              </w:rPr>
              <w:t>эте</w:t>
            </w:r>
            <w:proofErr w:type="spellEnd"/>
          </w:p>
        </w:tc>
      </w:tr>
      <w:tr w:rsidR="00934DF2" w:rsidRPr="00114474" w:rsidTr="00FA0952">
        <w:tc>
          <w:tcPr>
            <w:tcW w:w="596" w:type="dxa"/>
          </w:tcPr>
          <w:p w:rsidR="00934DF2" w:rsidRPr="00114474" w:rsidRDefault="00934DF2" w:rsidP="00FA095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  <w:r w:rsidRPr="00114474">
              <w:rPr>
                <w:sz w:val="28"/>
                <w:szCs w:val="28"/>
              </w:rPr>
              <w:t>.</w:t>
            </w:r>
          </w:p>
        </w:tc>
        <w:tc>
          <w:tcPr>
            <w:tcW w:w="992" w:type="dxa"/>
          </w:tcPr>
          <w:p w:rsidR="00934DF2" w:rsidRPr="00114474" w:rsidRDefault="00934DF2" w:rsidP="00FA095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19.10</w:t>
            </w:r>
          </w:p>
        </w:tc>
        <w:tc>
          <w:tcPr>
            <w:tcW w:w="567" w:type="dxa"/>
          </w:tcPr>
          <w:p w:rsidR="00934DF2" w:rsidRPr="00114474" w:rsidRDefault="00934DF2" w:rsidP="00FA0952">
            <w:pPr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934DF2" w:rsidRPr="00114474" w:rsidRDefault="00934DF2" w:rsidP="00FA0952">
            <w:pPr>
              <w:rPr>
                <w:sz w:val="28"/>
                <w:szCs w:val="28"/>
              </w:rPr>
            </w:pPr>
          </w:p>
        </w:tc>
        <w:tc>
          <w:tcPr>
            <w:tcW w:w="3260" w:type="dxa"/>
          </w:tcPr>
          <w:p w:rsidR="00934DF2" w:rsidRPr="00114474" w:rsidRDefault="00934DF2" w:rsidP="00FA0952">
            <w:pPr>
              <w:rPr>
                <w:sz w:val="28"/>
                <w:szCs w:val="28"/>
              </w:rPr>
            </w:pPr>
            <w:proofErr w:type="spellStart"/>
            <w:r w:rsidRPr="00114474">
              <w:rPr>
                <w:sz w:val="28"/>
                <w:szCs w:val="28"/>
              </w:rPr>
              <w:t>Джумледе</w:t>
            </w:r>
            <w:proofErr w:type="spellEnd"/>
            <w:r w:rsidRPr="00114474">
              <w:rPr>
                <w:sz w:val="28"/>
                <w:szCs w:val="28"/>
              </w:rPr>
              <w:t xml:space="preserve"> </w:t>
            </w:r>
            <w:proofErr w:type="spellStart"/>
            <w:r w:rsidRPr="00114474">
              <w:rPr>
                <w:sz w:val="28"/>
                <w:szCs w:val="28"/>
              </w:rPr>
              <w:t>сёз</w:t>
            </w:r>
            <w:proofErr w:type="spellEnd"/>
            <w:r w:rsidRPr="00114474">
              <w:rPr>
                <w:sz w:val="28"/>
                <w:szCs w:val="28"/>
              </w:rPr>
              <w:t xml:space="preserve"> </w:t>
            </w:r>
            <w:proofErr w:type="spellStart"/>
            <w:r w:rsidRPr="00114474">
              <w:rPr>
                <w:sz w:val="28"/>
                <w:szCs w:val="28"/>
              </w:rPr>
              <w:t>сырасы</w:t>
            </w:r>
            <w:proofErr w:type="spellEnd"/>
            <w:r w:rsidRPr="00114474">
              <w:rPr>
                <w:sz w:val="28"/>
                <w:szCs w:val="28"/>
              </w:rPr>
              <w:t xml:space="preserve">. </w:t>
            </w:r>
            <w:proofErr w:type="spellStart"/>
            <w:r w:rsidRPr="00114474">
              <w:rPr>
                <w:sz w:val="28"/>
                <w:szCs w:val="28"/>
              </w:rPr>
              <w:t>Мантыкъий</w:t>
            </w:r>
            <w:proofErr w:type="spellEnd"/>
            <w:r w:rsidRPr="00114474">
              <w:rPr>
                <w:sz w:val="28"/>
                <w:szCs w:val="28"/>
              </w:rPr>
              <w:t xml:space="preserve"> </w:t>
            </w:r>
            <w:proofErr w:type="spellStart"/>
            <w:r w:rsidRPr="00114474">
              <w:rPr>
                <w:sz w:val="28"/>
                <w:szCs w:val="28"/>
              </w:rPr>
              <w:t>ургъу</w:t>
            </w:r>
            <w:proofErr w:type="spellEnd"/>
            <w:r w:rsidRPr="00114474">
              <w:rPr>
                <w:sz w:val="28"/>
                <w:szCs w:val="28"/>
              </w:rPr>
              <w:t xml:space="preserve">. </w:t>
            </w:r>
            <w:proofErr w:type="spellStart"/>
            <w:r w:rsidRPr="00114474">
              <w:rPr>
                <w:sz w:val="28"/>
                <w:szCs w:val="28"/>
              </w:rPr>
              <w:t>Джумлелерде</w:t>
            </w:r>
            <w:proofErr w:type="spellEnd"/>
            <w:r w:rsidRPr="00114474">
              <w:rPr>
                <w:sz w:val="28"/>
                <w:szCs w:val="28"/>
              </w:rPr>
              <w:t xml:space="preserve"> </w:t>
            </w:r>
            <w:proofErr w:type="spellStart"/>
            <w:r w:rsidRPr="00114474">
              <w:rPr>
                <w:sz w:val="28"/>
                <w:szCs w:val="28"/>
              </w:rPr>
              <w:t>токътав</w:t>
            </w:r>
            <w:proofErr w:type="spellEnd"/>
            <w:r w:rsidRPr="00114474">
              <w:rPr>
                <w:sz w:val="28"/>
                <w:szCs w:val="28"/>
              </w:rPr>
              <w:t xml:space="preserve"> </w:t>
            </w:r>
            <w:proofErr w:type="spellStart"/>
            <w:r w:rsidRPr="00114474">
              <w:rPr>
                <w:sz w:val="28"/>
                <w:szCs w:val="28"/>
              </w:rPr>
              <w:t>ишаретлери</w:t>
            </w:r>
            <w:proofErr w:type="spellEnd"/>
            <w:r w:rsidRPr="00114474">
              <w:rPr>
                <w:sz w:val="28"/>
                <w:szCs w:val="28"/>
              </w:rPr>
              <w:t>.</w:t>
            </w:r>
          </w:p>
        </w:tc>
        <w:tc>
          <w:tcPr>
            <w:tcW w:w="851" w:type="dxa"/>
          </w:tcPr>
          <w:p w:rsidR="00934DF2" w:rsidRPr="00114474" w:rsidRDefault="00934DF2" w:rsidP="00FA0952">
            <w:pPr>
              <w:jc w:val="center"/>
              <w:rPr>
                <w:sz w:val="28"/>
                <w:szCs w:val="28"/>
              </w:rPr>
            </w:pPr>
            <w:r w:rsidRPr="00114474">
              <w:rPr>
                <w:sz w:val="28"/>
                <w:szCs w:val="28"/>
              </w:rPr>
              <w:t>1</w:t>
            </w:r>
            <w:r w:rsidRPr="00114474">
              <w:rPr>
                <w:sz w:val="28"/>
                <w:szCs w:val="28"/>
              </w:rPr>
              <w:t>с</w:t>
            </w:r>
          </w:p>
        </w:tc>
        <w:tc>
          <w:tcPr>
            <w:tcW w:w="1984" w:type="dxa"/>
          </w:tcPr>
          <w:p w:rsidR="00934DF2" w:rsidRPr="00114474" w:rsidRDefault="00934DF2" w:rsidP="00FA0952">
            <w:pPr>
              <w:rPr>
                <w:sz w:val="28"/>
                <w:szCs w:val="28"/>
              </w:rPr>
            </w:pPr>
            <w:proofErr w:type="spellStart"/>
            <w:r w:rsidRPr="00114474">
              <w:rPr>
                <w:sz w:val="28"/>
                <w:szCs w:val="28"/>
              </w:rPr>
              <w:t>Мантыкъий</w:t>
            </w:r>
            <w:proofErr w:type="spellEnd"/>
            <w:r w:rsidRPr="00114474">
              <w:rPr>
                <w:sz w:val="28"/>
                <w:szCs w:val="28"/>
              </w:rPr>
              <w:t xml:space="preserve"> </w:t>
            </w:r>
            <w:proofErr w:type="spellStart"/>
            <w:r w:rsidRPr="00114474">
              <w:rPr>
                <w:sz w:val="28"/>
                <w:szCs w:val="28"/>
              </w:rPr>
              <w:t>ургъу</w:t>
            </w:r>
            <w:proofErr w:type="spellEnd"/>
          </w:p>
        </w:tc>
        <w:tc>
          <w:tcPr>
            <w:tcW w:w="1701" w:type="dxa"/>
          </w:tcPr>
          <w:p w:rsidR="00934DF2" w:rsidRPr="00114474" w:rsidRDefault="00934DF2" w:rsidP="00FA0952">
            <w:pPr>
              <w:rPr>
                <w:sz w:val="28"/>
                <w:szCs w:val="28"/>
              </w:rPr>
            </w:pPr>
            <w:proofErr w:type="gramStart"/>
            <w:r w:rsidRPr="00114474">
              <w:rPr>
                <w:sz w:val="28"/>
                <w:szCs w:val="28"/>
              </w:rPr>
              <w:t>Рус</w:t>
            </w:r>
            <w:proofErr w:type="gramEnd"/>
            <w:r w:rsidRPr="00114474">
              <w:rPr>
                <w:sz w:val="28"/>
                <w:szCs w:val="28"/>
              </w:rPr>
              <w:t xml:space="preserve"> </w:t>
            </w:r>
            <w:r w:rsidRPr="00114474">
              <w:rPr>
                <w:sz w:val="28"/>
                <w:szCs w:val="28"/>
              </w:rPr>
              <w:t>тили</w:t>
            </w:r>
          </w:p>
        </w:tc>
        <w:tc>
          <w:tcPr>
            <w:tcW w:w="2268" w:type="dxa"/>
          </w:tcPr>
          <w:p w:rsidR="00934DF2" w:rsidRPr="00114474" w:rsidRDefault="00934DF2" w:rsidP="00FA0952">
            <w:pPr>
              <w:rPr>
                <w:sz w:val="28"/>
                <w:szCs w:val="28"/>
              </w:rPr>
            </w:pPr>
            <w:proofErr w:type="spellStart"/>
            <w:r w:rsidRPr="00114474">
              <w:rPr>
                <w:sz w:val="28"/>
                <w:szCs w:val="28"/>
              </w:rPr>
              <w:t>Сёз</w:t>
            </w:r>
            <w:proofErr w:type="spellEnd"/>
            <w:r w:rsidRPr="00114474">
              <w:rPr>
                <w:sz w:val="28"/>
                <w:szCs w:val="28"/>
              </w:rPr>
              <w:t xml:space="preserve"> </w:t>
            </w:r>
            <w:proofErr w:type="spellStart"/>
            <w:r w:rsidRPr="00114474">
              <w:rPr>
                <w:sz w:val="28"/>
                <w:szCs w:val="28"/>
              </w:rPr>
              <w:t>сырасыны</w:t>
            </w:r>
            <w:proofErr w:type="spellEnd"/>
            <w:r w:rsidRPr="00114474">
              <w:rPr>
                <w:sz w:val="28"/>
                <w:szCs w:val="28"/>
              </w:rPr>
              <w:t xml:space="preserve"> </w:t>
            </w:r>
            <w:proofErr w:type="spellStart"/>
            <w:r w:rsidRPr="00114474">
              <w:rPr>
                <w:sz w:val="28"/>
                <w:szCs w:val="28"/>
              </w:rPr>
              <w:t>бельгилей</w:t>
            </w:r>
            <w:proofErr w:type="spellEnd"/>
            <w:r w:rsidRPr="00114474">
              <w:rPr>
                <w:sz w:val="28"/>
                <w:szCs w:val="28"/>
              </w:rPr>
              <w:t xml:space="preserve">, </w:t>
            </w:r>
            <w:proofErr w:type="spellStart"/>
            <w:r w:rsidRPr="00114474">
              <w:rPr>
                <w:sz w:val="28"/>
                <w:szCs w:val="28"/>
              </w:rPr>
              <w:t>мантыкъий</w:t>
            </w:r>
            <w:proofErr w:type="spellEnd"/>
            <w:r w:rsidRPr="00114474">
              <w:rPr>
                <w:sz w:val="28"/>
                <w:szCs w:val="28"/>
              </w:rPr>
              <w:t xml:space="preserve"> </w:t>
            </w:r>
            <w:proofErr w:type="spellStart"/>
            <w:r w:rsidRPr="00114474">
              <w:rPr>
                <w:sz w:val="28"/>
                <w:szCs w:val="28"/>
              </w:rPr>
              <w:t>ургъу</w:t>
            </w:r>
            <w:proofErr w:type="spellEnd"/>
            <w:r w:rsidRPr="00114474">
              <w:rPr>
                <w:sz w:val="28"/>
                <w:szCs w:val="28"/>
              </w:rPr>
              <w:t xml:space="preserve"> </w:t>
            </w:r>
            <w:proofErr w:type="spellStart"/>
            <w:r w:rsidRPr="00114474">
              <w:rPr>
                <w:sz w:val="28"/>
                <w:szCs w:val="28"/>
              </w:rPr>
              <w:t>акъкъында</w:t>
            </w:r>
            <w:proofErr w:type="spellEnd"/>
            <w:r w:rsidRPr="00114474">
              <w:rPr>
                <w:sz w:val="28"/>
                <w:szCs w:val="28"/>
              </w:rPr>
              <w:t xml:space="preserve"> </w:t>
            </w:r>
            <w:proofErr w:type="gramStart"/>
            <w:r w:rsidRPr="00114474">
              <w:rPr>
                <w:sz w:val="28"/>
                <w:szCs w:val="28"/>
              </w:rPr>
              <w:t>биле</w:t>
            </w:r>
            <w:proofErr w:type="gramEnd"/>
          </w:p>
        </w:tc>
        <w:tc>
          <w:tcPr>
            <w:tcW w:w="2126" w:type="dxa"/>
            <w:gridSpan w:val="2"/>
          </w:tcPr>
          <w:p w:rsidR="00934DF2" w:rsidRPr="00114474" w:rsidRDefault="00934DF2" w:rsidP="00FA0952">
            <w:pPr>
              <w:rPr>
                <w:sz w:val="28"/>
                <w:szCs w:val="28"/>
              </w:rPr>
            </w:pPr>
            <w:proofErr w:type="spellStart"/>
            <w:r w:rsidRPr="00114474">
              <w:rPr>
                <w:sz w:val="28"/>
                <w:szCs w:val="28"/>
              </w:rPr>
              <w:t>Джумледе</w:t>
            </w:r>
            <w:proofErr w:type="spellEnd"/>
            <w:r w:rsidRPr="00114474">
              <w:rPr>
                <w:sz w:val="28"/>
                <w:szCs w:val="28"/>
              </w:rPr>
              <w:t xml:space="preserve"> </w:t>
            </w:r>
            <w:proofErr w:type="spellStart"/>
            <w:r w:rsidRPr="00114474">
              <w:rPr>
                <w:sz w:val="28"/>
                <w:szCs w:val="28"/>
              </w:rPr>
              <w:t>мантыкъий</w:t>
            </w:r>
            <w:proofErr w:type="spellEnd"/>
            <w:r w:rsidRPr="00114474">
              <w:rPr>
                <w:sz w:val="28"/>
                <w:szCs w:val="28"/>
              </w:rPr>
              <w:t xml:space="preserve"> </w:t>
            </w:r>
            <w:proofErr w:type="spellStart"/>
            <w:r w:rsidRPr="00114474">
              <w:rPr>
                <w:sz w:val="28"/>
                <w:szCs w:val="28"/>
              </w:rPr>
              <w:t>ургъуларыны</w:t>
            </w:r>
            <w:proofErr w:type="spellEnd"/>
            <w:r w:rsidRPr="00114474">
              <w:rPr>
                <w:sz w:val="28"/>
                <w:szCs w:val="28"/>
              </w:rPr>
              <w:t xml:space="preserve"> </w:t>
            </w:r>
            <w:proofErr w:type="spellStart"/>
            <w:r w:rsidRPr="00114474">
              <w:rPr>
                <w:sz w:val="28"/>
                <w:szCs w:val="28"/>
              </w:rPr>
              <w:t>къоя</w:t>
            </w:r>
            <w:proofErr w:type="spellEnd"/>
            <w:r w:rsidRPr="00114474">
              <w:rPr>
                <w:sz w:val="28"/>
                <w:szCs w:val="28"/>
              </w:rPr>
              <w:t xml:space="preserve">, </w:t>
            </w:r>
            <w:proofErr w:type="spellStart"/>
            <w:r w:rsidRPr="00114474">
              <w:rPr>
                <w:sz w:val="28"/>
                <w:szCs w:val="28"/>
              </w:rPr>
              <w:t>токътав</w:t>
            </w:r>
            <w:proofErr w:type="spellEnd"/>
            <w:r w:rsidRPr="00114474">
              <w:rPr>
                <w:sz w:val="28"/>
                <w:szCs w:val="28"/>
              </w:rPr>
              <w:t xml:space="preserve"> </w:t>
            </w:r>
            <w:proofErr w:type="spellStart"/>
            <w:r w:rsidRPr="00114474">
              <w:rPr>
                <w:sz w:val="28"/>
                <w:szCs w:val="28"/>
              </w:rPr>
              <w:t>ишаретлерни</w:t>
            </w:r>
            <w:proofErr w:type="spellEnd"/>
            <w:r w:rsidRPr="00114474">
              <w:rPr>
                <w:sz w:val="28"/>
                <w:szCs w:val="28"/>
              </w:rPr>
              <w:t xml:space="preserve"> </w:t>
            </w:r>
            <w:proofErr w:type="spellStart"/>
            <w:r w:rsidRPr="00114474">
              <w:rPr>
                <w:sz w:val="28"/>
                <w:szCs w:val="28"/>
              </w:rPr>
              <w:t>къоя</w:t>
            </w:r>
            <w:proofErr w:type="spellEnd"/>
          </w:p>
        </w:tc>
      </w:tr>
      <w:tr w:rsidR="00934DF2" w:rsidRPr="00114474" w:rsidTr="00FA0952">
        <w:tc>
          <w:tcPr>
            <w:tcW w:w="596" w:type="dxa"/>
          </w:tcPr>
          <w:p w:rsidR="00934DF2" w:rsidRPr="00114474" w:rsidRDefault="00934DF2" w:rsidP="00FA095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  <w:r w:rsidRPr="00114474">
              <w:rPr>
                <w:sz w:val="28"/>
                <w:szCs w:val="28"/>
              </w:rPr>
              <w:t>.</w:t>
            </w:r>
          </w:p>
        </w:tc>
        <w:tc>
          <w:tcPr>
            <w:tcW w:w="992" w:type="dxa"/>
          </w:tcPr>
          <w:p w:rsidR="00934DF2" w:rsidRPr="00114474" w:rsidRDefault="00934DF2" w:rsidP="00FA095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26.10</w:t>
            </w:r>
          </w:p>
        </w:tc>
        <w:tc>
          <w:tcPr>
            <w:tcW w:w="567" w:type="dxa"/>
          </w:tcPr>
          <w:p w:rsidR="00934DF2" w:rsidRPr="00114474" w:rsidRDefault="00934DF2" w:rsidP="00FA0952">
            <w:pPr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934DF2" w:rsidRPr="00114474" w:rsidRDefault="00934DF2" w:rsidP="00FA0952">
            <w:pPr>
              <w:rPr>
                <w:sz w:val="28"/>
                <w:szCs w:val="28"/>
              </w:rPr>
            </w:pPr>
          </w:p>
        </w:tc>
        <w:tc>
          <w:tcPr>
            <w:tcW w:w="3260" w:type="dxa"/>
          </w:tcPr>
          <w:p w:rsidR="00934DF2" w:rsidRPr="00114474" w:rsidRDefault="00934DF2" w:rsidP="00FA0952">
            <w:pPr>
              <w:rPr>
                <w:sz w:val="28"/>
                <w:szCs w:val="28"/>
              </w:rPr>
            </w:pPr>
            <w:r w:rsidRPr="007D569E">
              <w:rPr>
                <w:b/>
                <w:color w:val="00B050"/>
                <w:sz w:val="28"/>
                <w:szCs w:val="28"/>
              </w:rPr>
              <w:t>НИ</w:t>
            </w:r>
            <w:r w:rsidRPr="007D569E">
              <w:rPr>
                <w:b/>
                <w:color w:val="00B050"/>
                <w:sz w:val="28"/>
                <w:szCs w:val="28"/>
              </w:rPr>
              <w:t xml:space="preserve"> </w:t>
            </w:r>
            <w:r w:rsidRPr="007D569E">
              <w:rPr>
                <w:b/>
                <w:color w:val="00B050"/>
                <w:sz w:val="28"/>
                <w:szCs w:val="28"/>
              </w:rPr>
              <w:t>№</w:t>
            </w:r>
            <w:r w:rsidRPr="007D569E">
              <w:rPr>
                <w:b/>
                <w:color w:val="00B050"/>
                <w:sz w:val="28"/>
                <w:szCs w:val="28"/>
              </w:rPr>
              <w:t xml:space="preserve"> 1</w:t>
            </w:r>
            <w:r w:rsidRPr="007D569E">
              <w:rPr>
                <w:color w:val="00B050"/>
                <w:sz w:val="28"/>
                <w:szCs w:val="28"/>
              </w:rPr>
              <w:t xml:space="preserve">. </w:t>
            </w:r>
            <w:proofErr w:type="spellStart"/>
            <w:r w:rsidRPr="00114474">
              <w:rPr>
                <w:sz w:val="28"/>
                <w:szCs w:val="28"/>
              </w:rPr>
              <w:t>Агъзавий</w:t>
            </w:r>
            <w:proofErr w:type="spellEnd"/>
            <w:r w:rsidRPr="00114474">
              <w:rPr>
                <w:sz w:val="28"/>
                <w:szCs w:val="28"/>
              </w:rPr>
              <w:t xml:space="preserve"> </w:t>
            </w:r>
            <w:proofErr w:type="spellStart"/>
            <w:r w:rsidRPr="00114474">
              <w:rPr>
                <w:sz w:val="28"/>
                <w:szCs w:val="28"/>
              </w:rPr>
              <w:t>инша</w:t>
            </w:r>
            <w:proofErr w:type="spellEnd"/>
            <w:r w:rsidRPr="00114474">
              <w:rPr>
                <w:sz w:val="28"/>
                <w:szCs w:val="28"/>
              </w:rPr>
              <w:t xml:space="preserve"> </w:t>
            </w:r>
            <w:r w:rsidRPr="00114474">
              <w:rPr>
                <w:sz w:val="28"/>
                <w:szCs w:val="28"/>
              </w:rPr>
              <w:t>«</w:t>
            </w:r>
            <w:proofErr w:type="spellStart"/>
            <w:r w:rsidRPr="00114474">
              <w:rPr>
                <w:sz w:val="28"/>
                <w:szCs w:val="28"/>
              </w:rPr>
              <w:t>Къырым</w:t>
            </w:r>
            <w:r w:rsidRPr="00114474">
              <w:rPr>
                <w:sz w:val="28"/>
                <w:szCs w:val="28"/>
              </w:rPr>
              <w:t>-</w:t>
            </w:r>
            <w:r w:rsidRPr="00114474">
              <w:rPr>
                <w:sz w:val="28"/>
                <w:szCs w:val="28"/>
              </w:rPr>
              <w:t>меним</w:t>
            </w:r>
            <w:proofErr w:type="spellEnd"/>
            <w:r w:rsidRPr="00114474">
              <w:rPr>
                <w:sz w:val="28"/>
                <w:szCs w:val="28"/>
              </w:rPr>
              <w:t xml:space="preserve"> </w:t>
            </w:r>
            <w:proofErr w:type="spellStart"/>
            <w:r w:rsidRPr="00114474">
              <w:rPr>
                <w:sz w:val="28"/>
                <w:szCs w:val="28"/>
              </w:rPr>
              <w:t>Ватаным</w:t>
            </w:r>
            <w:proofErr w:type="spellEnd"/>
            <w:r w:rsidRPr="00114474">
              <w:rPr>
                <w:sz w:val="28"/>
                <w:szCs w:val="28"/>
              </w:rPr>
              <w:t>»</w:t>
            </w:r>
          </w:p>
          <w:p w:rsidR="00934DF2" w:rsidRPr="00114474" w:rsidRDefault="00934DF2" w:rsidP="00FA0952">
            <w:pPr>
              <w:rPr>
                <w:b/>
                <w:sz w:val="28"/>
                <w:szCs w:val="28"/>
              </w:rPr>
            </w:pPr>
          </w:p>
        </w:tc>
        <w:tc>
          <w:tcPr>
            <w:tcW w:w="851" w:type="dxa"/>
          </w:tcPr>
          <w:p w:rsidR="00934DF2" w:rsidRPr="00114474" w:rsidRDefault="00934DF2" w:rsidP="00FA0952">
            <w:pPr>
              <w:jc w:val="center"/>
              <w:rPr>
                <w:sz w:val="28"/>
                <w:szCs w:val="28"/>
              </w:rPr>
            </w:pPr>
            <w:r w:rsidRPr="00114474">
              <w:rPr>
                <w:sz w:val="28"/>
                <w:szCs w:val="28"/>
              </w:rPr>
              <w:t>1</w:t>
            </w:r>
            <w:r w:rsidRPr="00114474">
              <w:rPr>
                <w:sz w:val="28"/>
                <w:szCs w:val="28"/>
              </w:rPr>
              <w:t>с</w:t>
            </w:r>
          </w:p>
        </w:tc>
        <w:tc>
          <w:tcPr>
            <w:tcW w:w="1984" w:type="dxa"/>
          </w:tcPr>
          <w:p w:rsidR="00934DF2" w:rsidRPr="00114474" w:rsidRDefault="00934DF2" w:rsidP="00FA0952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934DF2" w:rsidRPr="00114474" w:rsidRDefault="00934DF2" w:rsidP="00FA0952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934DF2" w:rsidRPr="00114474" w:rsidRDefault="00934DF2" w:rsidP="00FA0952">
            <w:pPr>
              <w:rPr>
                <w:sz w:val="28"/>
                <w:szCs w:val="28"/>
              </w:rPr>
            </w:pPr>
          </w:p>
        </w:tc>
        <w:tc>
          <w:tcPr>
            <w:tcW w:w="2126" w:type="dxa"/>
            <w:gridSpan w:val="2"/>
          </w:tcPr>
          <w:p w:rsidR="00934DF2" w:rsidRPr="00114474" w:rsidRDefault="00934DF2" w:rsidP="00FA0952">
            <w:pPr>
              <w:rPr>
                <w:sz w:val="28"/>
                <w:szCs w:val="28"/>
              </w:rPr>
            </w:pPr>
          </w:p>
        </w:tc>
      </w:tr>
      <w:tr w:rsidR="00934DF2" w:rsidRPr="00114474" w:rsidTr="00FA0952">
        <w:tc>
          <w:tcPr>
            <w:tcW w:w="596" w:type="dxa"/>
          </w:tcPr>
          <w:p w:rsidR="00934DF2" w:rsidRPr="00114474" w:rsidRDefault="00934DF2" w:rsidP="00FA095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  <w:r w:rsidRPr="00114474">
              <w:rPr>
                <w:sz w:val="28"/>
                <w:szCs w:val="28"/>
              </w:rPr>
              <w:t>.</w:t>
            </w:r>
          </w:p>
        </w:tc>
        <w:tc>
          <w:tcPr>
            <w:tcW w:w="992" w:type="dxa"/>
          </w:tcPr>
          <w:p w:rsidR="00934DF2" w:rsidRPr="00114474" w:rsidRDefault="00934DF2" w:rsidP="00FA095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09.11</w:t>
            </w:r>
          </w:p>
        </w:tc>
        <w:tc>
          <w:tcPr>
            <w:tcW w:w="567" w:type="dxa"/>
          </w:tcPr>
          <w:p w:rsidR="00934DF2" w:rsidRPr="00114474" w:rsidRDefault="00934DF2" w:rsidP="00FA0952">
            <w:pPr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934DF2" w:rsidRPr="00114474" w:rsidRDefault="00934DF2" w:rsidP="00FA0952">
            <w:pPr>
              <w:rPr>
                <w:sz w:val="28"/>
                <w:szCs w:val="28"/>
              </w:rPr>
            </w:pPr>
          </w:p>
        </w:tc>
        <w:tc>
          <w:tcPr>
            <w:tcW w:w="3260" w:type="dxa"/>
          </w:tcPr>
          <w:p w:rsidR="00934DF2" w:rsidRPr="00114474" w:rsidRDefault="00934DF2" w:rsidP="00FA0952">
            <w:pPr>
              <w:rPr>
                <w:sz w:val="28"/>
                <w:szCs w:val="28"/>
              </w:rPr>
            </w:pPr>
            <w:r w:rsidRPr="007D569E">
              <w:rPr>
                <w:b/>
                <w:color w:val="FF0000"/>
                <w:sz w:val="28"/>
                <w:szCs w:val="28"/>
              </w:rPr>
              <w:t>Контроль</w:t>
            </w:r>
            <w:r w:rsidRPr="007D569E">
              <w:rPr>
                <w:b/>
                <w:color w:val="FF0000"/>
                <w:sz w:val="28"/>
                <w:szCs w:val="28"/>
              </w:rPr>
              <w:t xml:space="preserve">  </w:t>
            </w:r>
            <w:proofErr w:type="spellStart"/>
            <w:r w:rsidRPr="007D569E">
              <w:rPr>
                <w:b/>
                <w:color w:val="FF0000"/>
                <w:sz w:val="28"/>
                <w:szCs w:val="28"/>
              </w:rPr>
              <w:t>иш</w:t>
            </w:r>
            <w:proofErr w:type="spellEnd"/>
            <w:r w:rsidRPr="007D569E">
              <w:rPr>
                <w:b/>
                <w:color w:val="FF0000"/>
                <w:sz w:val="28"/>
                <w:szCs w:val="28"/>
              </w:rPr>
              <w:t xml:space="preserve"> </w:t>
            </w:r>
            <w:r w:rsidRPr="007D569E">
              <w:rPr>
                <w:b/>
                <w:color w:val="FF0000"/>
                <w:sz w:val="28"/>
                <w:szCs w:val="28"/>
              </w:rPr>
              <w:t>№</w:t>
            </w:r>
            <w:r w:rsidRPr="007D569E">
              <w:rPr>
                <w:b/>
                <w:color w:val="FF0000"/>
                <w:sz w:val="28"/>
                <w:szCs w:val="28"/>
              </w:rPr>
              <w:t xml:space="preserve">1. </w:t>
            </w:r>
            <w:r w:rsidRPr="00114474">
              <w:rPr>
                <w:b/>
                <w:sz w:val="28"/>
                <w:szCs w:val="28"/>
              </w:rPr>
              <w:t>Грамматик</w:t>
            </w:r>
            <w:r w:rsidRPr="00114474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114474">
              <w:rPr>
                <w:b/>
                <w:sz w:val="28"/>
                <w:szCs w:val="28"/>
              </w:rPr>
              <w:t>вазифе</w:t>
            </w:r>
            <w:proofErr w:type="spellEnd"/>
            <w:r w:rsidRPr="00114474">
              <w:rPr>
                <w:b/>
                <w:sz w:val="28"/>
                <w:szCs w:val="28"/>
              </w:rPr>
              <w:t xml:space="preserve"> </w:t>
            </w:r>
            <w:proofErr w:type="gramStart"/>
            <w:r w:rsidRPr="00114474">
              <w:rPr>
                <w:b/>
                <w:sz w:val="28"/>
                <w:szCs w:val="28"/>
              </w:rPr>
              <w:t>иле</w:t>
            </w:r>
            <w:proofErr w:type="gramEnd"/>
            <w:r w:rsidRPr="00114474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114474">
              <w:rPr>
                <w:b/>
                <w:sz w:val="28"/>
                <w:szCs w:val="28"/>
              </w:rPr>
              <w:lastRenderedPageBreak/>
              <w:t>язма</w:t>
            </w:r>
            <w:proofErr w:type="spellEnd"/>
            <w:r w:rsidRPr="00114474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114474">
              <w:rPr>
                <w:b/>
                <w:sz w:val="28"/>
                <w:szCs w:val="28"/>
              </w:rPr>
              <w:t>иш</w:t>
            </w:r>
            <w:proofErr w:type="spellEnd"/>
            <w:r>
              <w:rPr>
                <w:b/>
                <w:sz w:val="28"/>
                <w:szCs w:val="28"/>
              </w:rPr>
              <w:t>.</w:t>
            </w:r>
          </w:p>
        </w:tc>
        <w:tc>
          <w:tcPr>
            <w:tcW w:w="851" w:type="dxa"/>
          </w:tcPr>
          <w:p w:rsidR="00934DF2" w:rsidRPr="00114474" w:rsidRDefault="00934DF2" w:rsidP="00FA0952">
            <w:pPr>
              <w:jc w:val="center"/>
              <w:rPr>
                <w:sz w:val="28"/>
                <w:szCs w:val="28"/>
              </w:rPr>
            </w:pPr>
            <w:r w:rsidRPr="00114474">
              <w:rPr>
                <w:sz w:val="28"/>
                <w:szCs w:val="28"/>
              </w:rPr>
              <w:lastRenderedPageBreak/>
              <w:t>1</w:t>
            </w:r>
            <w:r w:rsidRPr="00114474">
              <w:rPr>
                <w:sz w:val="28"/>
                <w:szCs w:val="28"/>
              </w:rPr>
              <w:t>с</w:t>
            </w:r>
          </w:p>
        </w:tc>
        <w:tc>
          <w:tcPr>
            <w:tcW w:w="1984" w:type="dxa"/>
          </w:tcPr>
          <w:p w:rsidR="00934DF2" w:rsidRPr="00114474" w:rsidRDefault="00934DF2" w:rsidP="00FA0952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934DF2" w:rsidRPr="00114474" w:rsidRDefault="00934DF2" w:rsidP="00FA0952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934DF2" w:rsidRPr="00114474" w:rsidRDefault="00934DF2" w:rsidP="00FA0952">
            <w:pPr>
              <w:rPr>
                <w:sz w:val="28"/>
                <w:szCs w:val="28"/>
              </w:rPr>
            </w:pPr>
          </w:p>
        </w:tc>
        <w:tc>
          <w:tcPr>
            <w:tcW w:w="2126" w:type="dxa"/>
            <w:gridSpan w:val="2"/>
          </w:tcPr>
          <w:p w:rsidR="00934DF2" w:rsidRPr="00114474" w:rsidRDefault="00934DF2" w:rsidP="00FA0952">
            <w:pPr>
              <w:rPr>
                <w:sz w:val="28"/>
                <w:szCs w:val="28"/>
              </w:rPr>
            </w:pPr>
          </w:p>
        </w:tc>
      </w:tr>
      <w:tr w:rsidR="00934DF2" w:rsidRPr="00114474" w:rsidTr="00FA0952">
        <w:tc>
          <w:tcPr>
            <w:tcW w:w="596" w:type="dxa"/>
          </w:tcPr>
          <w:p w:rsidR="00934DF2" w:rsidRPr="00114474" w:rsidRDefault="00934DF2" w:rsidP="00FA0952">
            <w:pPr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934DF2" w:rsidRPr="00114474" w:rsidRDefault="00934DF2" w:rsidP="00FA0952">
            <w:pPr>
              <w:rPr>
                <w:sz w:val="28"/>
                <w:szCs w:val="28"/>
              </w:rPr>
            </w:pPr>
          </w:p>
        </w:tc>
        <w:tc>
          <w:tcPr>
            <w:tcW w:w="567" w:type="dxa"/>
          </w:tcPr>
          <w:p w:rsidR="00934DF2" w:rsidRPr="00114474" w:rsidRDefault="00934DF2" w:rsidP="00FA0952">
            <w:pPr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934DF2" w:rsidRPr="00114474" w:rsidRDefault="00934DF2" w:rsidP="00FA0952">
            <w:pPr>
              <w:rPr>
                <w:sz w:val="28"/>
                <w:szCs w:val="28"/>
              </w:rPr>
            </w:pPr>
          </w:p>
        </w:tc>
        <w:tc>
          <w:tcPr>
            <w:tcW w:w="3260" w:type="dxa"/>
          </w:tcPr>
          <w:p w:rsidR="00934DF2" w:rsidRPr="00114474" w:rsidRDefault="00934DF2" w:rsidP="00FA0952">
            <w:pPr>
              <w:jc w:val="center"/>
              <w:rPr>
                <w:b/>
                <w:sz w:val="28"/>
                <w:szCs w:val="28"/>
              </w:rPr>
            </w:pPr>
            <w:r w:rsidRPr="00114474">
              <w:rPr>
                <w:b/>
                <w:sz w:val="28"/>
                <w:szCs w:val="28"/>
              </w:rPr>
              <w:t>ДЖУМЛЕНИНЪ</w:t>
            </w:r>
            <w:r w:rsidRPr="00114474">
              <w:rPr>
                <w:b/>
                <w:sz w:val="28"/>
                <w:szCs w:val="28"/>
              </w:rPr>
              <w:t xml:space="preserve"> </w:t>
            </w:r>
            <w:proofErr w:type="gramStart"/>
            <w:r w:rsidRPr="00114474">
              <w:rPr>
                <w:b/>
                <w:sz w:val="28"/>
                <w:szCs w:val="28"/>
              </w:rPr>
              <w:t>БАШ</w:t>
            </w:r>
            <w:proofErr w:type="gramEnd"/>
            <w:r w:rsidRPr="00114474">
              <w:rPr>
                <w:b/>
                <w:sz w:val="28"/>
                <w:szCs w:val="28"/>
              </w:rPr>
              <w:t xml:space="preserve"> </w:t>
            </w:r>
            <w:r w:rsidRPr="00114474">
              <w:rPr>
                <w:b/>
                <w:sz w:val="28"/>
                <w:szCs w:val="28"/>
              </w:rPr>
              <w:t>ВЕ</w:t>
            </w:r>
            <w:r w:rsidRPr="00114474">
              <w:rPr>
                <w:b/>
                <w:sz w:val="28"/>
                <w:szCs w:val="28"/>
              </w:rPr>
              <w:t xml:space="preserve"> </w:t>
            </w:r>
            <w:r w:rsidRPr="00114474">
              <w:rPr>
                <w:b/>
                <w:sz w:val="28"/>
                <w:szCs w:val="28"/>
              </w:rPr>
              <w:t>ЭКИНДЖИ</w:t>
            </w:r>
            <w:r w:rsidRPr="00114474">
              <w:rPr>
                <w:b/>
                <w:sz w:val="28"/>
                <w:szCs w:val="28"/>
              </w:rPr>
              <w:t xml:space="preserve"> </w:t>
            </w:r>
            <w:r w:rsidRPr="00114474">
              <w:rPr>
                <w:b/>
                <w:sz w:val="28"/>
                <w:szCs w:val="28"/>
              </w:rPr>
              <w:t>ДЕРЕДЖЕ</w:t>
            </w:r>
            <w:r w:rsidRPr="00114474">
              <w:rPr>
                <w:b/>
                <w:sz w:val="28"/>
                <w:szCs w:val="28"/>
              </w:rPr>
              <w:t xml:space="preserve"> </w:t>
            </w:r>
            <w:r w:rsidRPr="00114474">
              <w:rPr>
                <w:b/>
                <w:sz w:val="28"/>
                <w:szCs w:val="28"/>
              </w:rPr>
              <w:t>АЗАЛАРЫ</w:t>
            </w:r>
          </w:p>
        </w:tc>
        <w:tc>
          <w:tcPr>
            <w:tcW w:w="851" w:type="dxa"/>
          </w:tcPr>
          <w:p w:rsidR="00934DF2" w:rsidRPr="00114474" w:rsidRDefault="00934DF2" w:rsidP="00FA095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84" w:type="dxa"/>
          </w:tcPr>
          <w:p w:rsidR="00934DF2" w:rsidRPr="00114474" w:rsidRDefault="00934DF2" w:rsidP="00FA0952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934DF2" w:rsidRPr="00114474" w:rsidRDefault="00934DF2" w:rsidP="00FA0952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934DF2" w:rsidRPr="00114474" w:rsidRDefault="00934DF2" w:rsidP="00FA0952">
            <w:pPr>
              <w:rPr>
                <w:sz w:val="28"/>
                <w:szCs w:val="28"/>
              </w:rPr>
            </w:pPr>
          </w:p>
        </w:tc>
        <w:tc>
          <w:tcPr>
            <w:tcW w:w="2126" w:type="dxa"/>
            <w:gridSpan w:val="2"/>
          </w:tcPr>
          <w:p w:rsidR="00934DF2" w:rsidRPr="00114474" w:rsidRDefault="00934DF2" w:rsidP="00FA0952">
            <w:pPr>
              <w:rPr>
                <w:sz w:val="28"/>
                <w:szCs w:val="28"/>
              </w:rPr>
            </w:pPr>
          </w:p>
        </w:tc>
      </w:tr>
      <w:tr w:rsidR="00934DF2" w:rsidRPr="00114474" w:rsidTr="00FA0952">
        <w:tc>
          <w:tcPr>
            <w:tcW w:w="596" w:type="dxa"/>
          </w:tcPr>
          <w:p w:rsidR="00934DF2" w:rsidRPr="00114474" w:rsidRDefault="00934DF2" w:rsidP="00FA095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  <w:r w:rsidRPr="00114474">
              <w:rPr>
                <w:sz w:val="28"/>
                <w:szCs w:val="28"/>
              </w:rPr>
              <w:t>.</w:t>
            </w:r>
          </w:p>
        </w:tc>
        <w:tc>
          <w:tcPr>
            <w:tcW w:w="992" w:type="dxa"/>
          </w:tcPr>
          <w:p w:rsidR="00934DF2" w:rsidRPr="00114474" w:rsidRDefault="00934DF2" w:rsidP="00FA095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16.11</w:t>
            </w:r>
          </w:p>
        </w:tc>
        <w:tc>
          <w:tcPr>
            <w:tcW w:w="567" w:type="dxa"/>
          </w:tcPr>
          <w:p w:rsidR="00934DF2" w:rsidRPr="00114474" w:rsidRDefault="00934DF2" w:rsidP="00FA0952">
            <w:pPr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934DF2" w:rsidRPr="00114474" w:rsidRDefault="00934DF2" w:rsidP="00FA0952">
            <w:pPr>
              <w:rPr>
                <w:sz w:val="28"/>
                <w:szCs w:val="28"/>
              </w:rPr>
            </w:pPr>
          </w:p>
        </w:tc>
        <w:tc>
          <w:tcPr>
            <w:tcW w:w="3260" w:type="dxa"/>
          </w:tcPr>
          <w:p w:rsidR="00934DF2" w:rsidRPr="00114474" w:rsidRDefault="00934DF2" w:rsidP="00FA0952">
            <w:pPr>
              <w:rPr>
                <w:sz w:val="28"/>
                <w:szCs w:val="28"/>
              </w:rPr>
            </w:pPr>
            <w:proofErr w:type="spellStart"/>
            <w:r w:rsidRPr="00114474">
              <w:rPr>
                <w:sz w:val="28"/>
                <w:szCs w:val="28"/>
              </w:rPr>
              <w:t>Муптеда</w:t>
            </w:r>
            <w:proofErr w:type="spellEnd"/>
            <w:r w:rsidRPr="00114474">
              <w:rPr>
                <w:sz w:val="28"/>
                <w:szCs w:val="28"/>
              </w:rPr>
              <w:t xml:space="preserve"> </w:t>
            </w:r>
            <w:proofErr w:type="spellStart"/>
            <w:r w:rsidRPr="00114474">
              <w:rPr>
                <w:sz w:val="28"/>
                <w:szCs w:val="28"/>
              </w:rPr>
              <w:t>ве</w:t>
            </w:r>
            <w:proofErr w:type="spellEnd"/>
            <w:r w:rsidRPr="00114474">
              <w:rPr>
                <w:sz w:val="28"/>
                <w:szCs w:val="28"/>
              </w:rPr>
              <w:t xml:space="preserve"> </w:t>
            </w:r>
            <w:proofErr w:type="spellStart"/>
            <w:r w:rsidRPr="00114474">
              <w:rPr>
                <w:sz w:val="28"/>
                <w:szCs w:val="28"/>
              </w:rPr>
              <w:t>онынъ</w:t>
            </w:r>
            <w:proofErr w:type="spellEnd"/>
            <w:r w:rsidRPr="00114474">
              <w:rPr>
                <w:sz w:val="28"/>
                <w:szCs w:val="28"/>
              </w:rPr>
              <w:t xml:space="preserve"> </w:t>
            </w:r>
            <w:proofErr w:type="spellStart"/>
            <w:r w:rsidRPr="00114474">
              <w:rPr>
                <w:sz w:val="28"/>
                <w:szCs w:val="28"/>
              </w:rPr>
              <w:t>ифаделиги</w:t>
            </w:r>
            <w:proofErr w:type="spellEnd"/>
          </w:p>
          <w:p w:rsidR="00934DF2" w:rsidRPr="00114474" w:rsidRDefault="00934DF2" w:rsidP="00FA0952">
            <w:pPr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934DF2" w:rsidRPr="00114474" w:rsidRDefault="00934DF2" w:rsidP="00FA0952">
            <w:pPr>
              <w:jc w:val="center"/>
              <w:rPr>
                <w:sz w:val="28"/>
                <w:szCs w:val="28"/>
              </w:rPr>
            </w:pPr>
            <w:r w:rsidRPr="00114474">
              <w:rPr>
                <w:sz w:val="28"/>
                <w:szCs w:val="28"/>
              </w:rPr>
              <w:t>1</w:t>
            </w:r>
            <w:r w:rsidRPr="00114474">
              <w:rPr>
                <w:sz w:val="28"/>
                <w:szCs w:val="28"/>
              </w:rPr>
              <w:t>с</w:t>
            </w:r>
          </w:p>
        </w:tc>
        <w:tc>
          <w:tcPr>
            <w:tcW w:w="1984" w:type="dxa"/>
          </w:tcPr>
          <w:p w:rsidR="00934DF2" w:rsidRPr="00114474" w:rsidRDefault="00934DF2" w:rsidP="00FA0952">
            <w:pPr>
              <w:rPr>
                <w:sz w:val="28"/>
                <w:szCs w:val="28"/>
              </w:rPr>
            </w:pPr>
            <w:proofErr w:type="spellStart"/>
            <w:r w:rsidRPr="00114474">
              <w:rPr>
                <w:sz w:val="28"/>
                <w:szCs w:val="28"/>
              </w:rPr>
              <w:t>Муптеданынъ</w:t>
            </w:r>
            <w:proofErr w:type="spellEnd"/>
            <w:r w:rsidRPr="00114474">
              <w:rPr>
                <w:sz w:val="28"/>
                <w:szCs w:val="28"/>
              </w:rPr>
              <w:t xml:space="preserve"> </w:t>
            </w:r>
            <w:proofErr w:type="spellStart"/>
            <w:r w:rsidRPr="00114474">
              <w:rPr>
                <w:sz w:val="28"/>
                <w:szCs w:val="28"/>
              </w:rPr>
              <w:t>идаделиги</w:t>
            </w:r>
            <w:proofErr w:type="spellEnd"/>
          </w:p>
        </w:tc>
        <w:tc>
          <w:tcPr>
            <w:tcW w:w="1701" w:type="dxa"/>
          </w:tcPr>
          <w:p w:rsidR="00934DF2" w:rsidRPr="00114474" w:rsidRDefault="00934DF2" w:rsidP="00FA0952">
            <w:pPr>
              <w:rPr>
                <w:sz w:val="28"/>
                <w:szCs w:val="28"/>
              </w:rPr>
            </w:pPr>
            <w:proofErr w:type="gramStart"/>
            <w:r w:rsidRPr="00114474">
              <w:rPr>
                <w:sz w:val="28"/>
                <w:szCs w:val="28"/>
              </w:rPr>
              <w:t>Рус</w:t>
            </w:r>
            <w:proofErr w:type="gramEnd"/>
            <w:r w:rsidRPr="00114474">
              <w:rPr>
                <w:sz w:val="28"/>
                <w:szCs w:val="28"/>
              </w:rPr>
              <w:t xml:space="preserve"> </w:t>
            </w:r>
            <w:r w:rsidRPr="00114474">
              <w:rPr>
                <w:sz w:val="28"/>
                <w:szCs w:val="28"/>
              </w:rPr>
              <w:t>тили</w:t>
            </w:r>
          </w:p>
        </w:tc>
        <w:tc>
          <w:tcPr>
            <w:tcW w:w="2268" w:type="dxa"/>
          </w:tcPr>
          <w:p w:rsidR="00934DF2" w:rsidRPr="00114474" w:rsidRDefault="00934DF2" w:rsidP="00FA0952">
            <w:pPr>
              <w:rPr>
                <w:sz w:val="28"/>
                <w:szCs w:val="28"/>
              </w:rPr>
            </w:pPr>
            <w:proofErr w:type="spellStart"/>
            <w:r w:rsidRPr="00114474">
              <w:rPr>
                <w:sz w:val="28"/>
                <w:szCs w:val="28"/>
              </w:rPr>
              <w:t>Муптеданынъ</w:t>
            </w:r>
            <w:proofErr w:type="spellEnd"/>
            <w:r w:rsidRPr="00114474">
              <w:rPr>
                <w:sz w:val="28"/>
                <w:szCs w:val="28"/>
              </w:rPr>
              <w:t xml:space="preserve"> </w:t>
            </w:r>
            <w:proofErr w:type="spellStart"/>
            <w:r w:rsidRPr="00114474">
              <w:rPr>
                <w:sz w:val="28"/>
                <w:szCs w:val="28"/>
              </w:rPr>
              <w:t>ифаделиги</w:t>
            </w:r>
            <w:proofErr w:type="spellEnd"/>
            <w:r w:rsidRPr="00114474">
              <w:rPr>
                <w:sz w:val="28"/>
                <w:szCs w:val="28"/>
              </w:rPr>
              <w:t xml:space="preserve"> </w:t>
            </w:r>
            <w:proofErr w:type="spellStart"/>
            <w:r w:rsidRPr="00114474">
              <w:rPr>
                <w:sz w:val="28"/>
                <w:szCs w:val="28"/>
              </w:rPr>
              <w:t>акъкъында</w:t>
            </w:r>
            <w:proofErr w:type="spellEnd"/>
            <w:r w:rsidRPr="00114474">
              <w:rPr>
                <w:sz w:val="28"/>
                <w:szCs w:val="28"/>
              </w:rPr>
              <w:t xml:space="preserve"> </w:t>
            </w:r>
            <w:proofErr w:type="gramStart"/>
            <w:r w:rsidRPr="00114474">
              <w:rPr>
                <w:sz w:val="28"/>
                <w:szCs w:val="28"/>
              </w:rPr>
              <w:t>биле</w:t>
            </w:r>
            <w:proofErr w:type="gramEnd"/>
          </w:p>
        </w:tc>
        <w:tc>
          <w:tcPr>
            <w:tcW w:w="2126" w:type="dxa"/>
            <w:gridSpan w:val="2"/>
          </w:tcPr>
          <w:p w:rsidR="00934DF2" w:rsidRPr="00114474" w:rsidRDefault="00934DF2" w:rsidP="00FA0952">
            <w:pPr>
              <w:rPr>
                <w:sz w:val="28"/>
                <w:szCs w:val="28"/>
              </w:rPr>
            </w:pPr>
            <w:proofErr w:type="spellStart"/>
            <w:r w:rsidRPr="00114474">
              <w:rPr>
                <w:sz w:val="28"/>
                <w:szCs w:val="28"/>
              </w:rPr>
              <w:t>Джумлелерде</w:t>
            </w:r>
            <w:proofErr w:type="spellEnd"/>
            <w:r w:rsidRPr="00114474">
              <w:rPr>
                <w:sz w:val="28"/>
                <w:szCs w:val="28"/>
              </w:rPr>
              <w:t xml:space="preserve"> </w:t>
            </w:r>
            <w:proofErr w:type="spellStart"/>
            <w:r w:rsidRPr="00114474">
              <w:rPr>
                <w:sz w:val="28"/>
                <w:szCs w:val="28"/>
              </w:rPr>
              <w:t>муптедаларны</w:t>
            </w:r>
            <w:proofErr w:type="spellEnd"/>
            <w:r w:rsidRPr="00114474">
              <w:rPr>
                <w:sz w:val="28"/>
                <w:szCs w:val="28"/>
              </w:rPr>
              <w:t xml:space="preserve"> </w:t>
            </w:r>
            <w:proofErr w:type="spellStart"/>
            <w:r w:rsidRPr="00114474">
              <w:rPr>
                <w:sz w:val="28"/>
                <w:szCs w:val="28"/>
              </w:rPr>
              <w:t>тапып</w:t>
            </w:r>
            <w:proofErr w:type="spellEnd"/>
            <w:r w:rsidRPr="00114474">
              <w:rPr>
                <w:sz w:val="28"/>
                <w:szCs w:val="28"/>
              </w:rPr>
              <w:t xml:space="preserve">, </w:t>
            </w:r>
            <w:proofErr w:type="spellStart"/>
            <w:r w:rsidRPr="00114474">
              <w:rPr>
                <w:sz w:val="28"/>
                <w:szCs w:val="28"/>
              </w:rPr>
              <w:t>насыл</w:t>
            </w:r>
            <w:proofErr w:type="spellEnd"/>
            <w:r w:rsidRPr="00114474">
              <w:rPr>
                <w:sz w:val="28"/>
                <w:szCs w:val="28"/>
              </w:rPr>
              <w:t xml:space="preserve"> </w:t>
            </w:r>
            <w:proofErr w:type="spellStart"/>
            <w:r w:rsidRPr="00114474">
              <w:rPr>
                <w:sz w:val="28"/>
                <w:szCs w:val="28"/>
              </w:rPr>
              <w:t>сёз</w:t>
            </w:r>
            <w:proofErr w:type="spellEnd"/>
            <w:r w:rsidRPr="00114474">
              <w:rPr>
                <w:sz w:val="28"/>
                <w:szCs w:val="28"/>
              </w:rPr>
              <w:t xml:space="preserve"> </w:t>
            </w:r>
            <w:proofErr w:type="spellStart"/>
            <w:r w:rsidRPr="00114474">
              <w:rPr>
                <w:sz w:val="28"/>
                <w:szCs w:val="28"/>
              </w:rPr>
              <w:t>чешитинен</w:t>
            </w:r>
            <w:proofErr w:type="spellEnd"/>
            <w:r w:rsidRPr="00114474">
              <w:rPr>
                <w:sz w:val="28"/>
                <w:szCs w:val="28"/>
              </w:rPr>
              <w:t xml:space="preserve"> </w:t>
            </w:r>
            <w:proofErr w:type="spellStart"/>
            <w:r w:rsidRPr="00114474">
              <w:rPr>
                <w:sz w:val="28"/>
                <w:szCs w:val="28"/>
              </w:rPr>
              <w:t>ифаделенгенини</w:t>
            </w:r>
            <w:proofErr w:type="spellEnd"/>
            <w:r w:rsidRPr="00114474">
              <w:rPr>
                <w:sz w:val="28"/>
                <w:szCs w:val="28"/>
              </w:rPr>
              <w:t xml:space="preserve"> </w:t>
            </w:r>
            <w:proofErr w:type="spellStart"/>
            <w:r w:rsidRPr="00114474">
              <w:rPr>
                <w:sz w:val="28"/>
                <w:szCs w:val="28"/>
              </w:rPr>
              <w:t>бельгилей</w:t>
            </w:r>
            <w:proofErr w:type="spellEnd"/>
          </w:p>
        </w:tc>
      </w:tr>
      <w:tr w:rsidR="00934DF2" w:rsidRPr="00114474" w:rsidTr="00FA0952">
        <w:tc>
          <w:tcPr>
            <w:tcW w:w="596" w:type="dxa"/>
          </w:tcPr>
          <w:p w:rsidR="00934DF2" w:rsidRPr="00114474" w:rsidRDefault="00934DF2" w:rsidP="00FA095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  <w:r w:rsidRPr="00114474">
              <w:rPr>
                <w:sz w:val="28"/>
                <w:szCs w:val="28"/>
              </w:rPr>
              <w:t>.</w:t>
            </w:r>
          </w:p>
        </w:tc>
        <w:tc>
          <w:tcPr>
            <w:tcW w:w="992" w:type="dxa"/>
          </w:tcPr>
          <w:p w:rsidR="00934DF2" w:rsidRPr="00114474" w:rsidRDefault="00934DF2" w:rsidP="00FA095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23.11</w:t>
            </w:r>
          </w:p>
        </w:tc>
        <w:tc>
          <w:tcPr>
            <w:tcW w:w="567" w:type="dxa"/>
          </w:tcPr>
          <w:p w:rsidR="00934DF2" w:rsidRPr="00114474" w:rsidRDefault="00934DF2" w:rsidP="00FA0952">
            <w:pPr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934DF2" w:rsidRPr="00114474" w:rsidRDefault="00934DF2" w:rsidP="00FA0952">
            <w:pPr>
              <w:rPr>
                <w:sz w:val="28"/>
                <w:szCs w:val="28"/>
              </w:rPr>
            </w:pPr>
          </w:p>
        </w:tc>
        <w:tc>
          <w:tcPr>
            <w:tcW w:w="3260" w:type="dxa"/>
          </w:tcPr>
          <w:p w:rsidR="00934DF2" w:rsidRPr="00114474" w:rsidRDefault="00934DF2" w:rsidP="00FA0952">
            <w:pPr>
              <w:rPr>
                <w:sz w:val="28"/>
                <w:szCs w:val="28"/>
              </w:rPr>
            </w:pPr>
            <w:proofErr w:type="spellStart"/>
            <w:r w:rsidRPr="00114474">
              <w:rPr>
                <w:sz w:val="28"/>
                <w:szCs w:val="28"/>
              </w:rPr>
              <w:t>Хабер</w:t>
            </w:r>
            <w:proofErr w:type="spellEnd"/>
            <w:r w:rsidRPr="00114474">
              <w:rPr>
                <w:sz w:val="28"/>
                <w:szCs w:val="28"/>
              </w:rPr>
              <w:t xml:space="preserve"> </w:t>
            </w:r>
            <w:proofErr w:type="spellStart"/>
            <w:r w:rsidRPr="00114474">
              <w:rPr>
                <w:sz w:val="28"/>
                <w:szCs w:val="28"/>
              </w:rPr>
              <w:t>ве</w:t>
            </w:r>
            <w:proofErr w:type="spellEnd"/>
            <w:r w:rsidRPr="00114474">
              <w:rPr>
                <w:sz w:val="28"/>
                <w:szCs w:val="28"/>
              </w:rPr>
              <w:t xml:space="preserve"> </w:t>
            </w:r>
            <w:proofErr w:type="spellStart"/>
            <w:r w:rsidRPr="00114474">
              <w:rPr>
                <w:sz w:val="28"/>
                <w:szCs w:val="28"/>
              </w:rPr>
              <w:t>онынъ</w:t>
            </w:r>
            <w:proofErr w:type="spellEnd"/>
            <w:r w:rsidRPr="00114474">
              <w:rPr>
                <w:sz w:val="28"/>
                <w:szCs w:val="28"/>
              </w:rPr>
              <w:t xml:space="preserve"> </w:t>
            </w:r>
            <w:proofErr w:type="spellStart"/>
            <w:r w:rsidRPr="00114474">
              <w:rPr>
                <w:sz w:val="28"/>
                <w:szCs w:val="28"/>
              </w:rPr>
              <w:t>ифаделиги</w:t>
            </w:r>
            <w:proofErr w:type="gramStart"/>
            <w:r w:rsidRPr="00114474">
              <w:rPr>
                <w:sz w:val="28"/>
                <w:szCs w:val="28"/>
              </w:rPr>
              <w:t>.</w:t>
            </w:r>
            <w:r w:rsidRPr="00114474">
              <w:rPr>
                <w:sz w:val="28"/>
                <w:szCs w:val="28"/>
              </w:rPr>
              <w:t>Х</w:t>
            </w:r>
            <w:proofErr w:type="gramEnd"/>
            <w:r w:rsidRPr="00114474">
              <w:rPr>
                <w:sz w:val="28"/>
                <w:szCs w:val="28"/>
              </w:rPr>
              <w:t>абернинъ</w:t>
            </w:r>
            <w:proofErr w:type="spellEnd"/>
            <w:r w:rsidRPr="00114474">
              <w:rPr>
                <w:sz w:val="28"/>
                <w:szCs w:val="28"/>
              </w:rPr>
              <w:t xml:space="preserve"> </w:t>
            </w:r>
            <w:proofErr w:type="spellStart"/>
            <w:r w:rsidRPr="00114474">
              <w:rPr>
                <w:sz w:val="28"/>
                <w:szCs w:val="28"/>
              </w:rPr>
              <w:t>чешитлери</w:t>
            </w:r>
            <w:proofErr w:type="spellEnd"/>
          </w:p>
        </w:tc>
        <w:tc>
          <w:tcPr>
            <w:tcW w:w="851" w:type="dxa"/>
          </w:tcPr>
          <w:p w:rsidR="00934DF2" w:rsidRPr="00114474" w:rsidRDefault="00934DF2" w:rsidP="00FA0952">
            <w:pPr>
              <w:jc w:val="center"/>
              <w:rPr>
                <w:sz w:val="28"/>
                <w:szCs w:val="28"/>
              </w:rPr>
            </w:pPr>
            <w:r w:rsidRPr="00114474">
              <w:rPr>
                <w:sz w:val="28"/>
                <w:szCs w:val="28"/>
              </w:rPr>
              <w:t>1</w:t>
            </w:r>
            <w:r w:rsidRPr="00114474">
              <w:rPr>
                <w:sz w:val="28"/>
                <w:szCs w:val="28"/>
              </w:rPr>
              <w:t>с</w:t>
            </w:r>
          </w:p>
        </w:tc>
        <w:tc>
          <w:tcPr>
            <w:tcW w:w="1984" w:type="dxa"/>
          </w:tcPr>
          <w:p w:rsidR="00934DF2" w:rsidRPr="00114474" w:rsidRDefault="00934DF2" w:rsidP="00FA0952">
            <w:pPr>
              <w:rPr>
                <w:sz w:val="28"/>
                <w:szCs w:val="28"/>
              </w:rPr>
            </w:pPr>
            <w:proofErr w:type="spellStart"/>
            <w:r w:rsidRPr="00114474">
              <w:rPr>
                <w:sz w:val="28"/>
                <w:szCs w:val="28"/>
              </w:rPr>
              <w:t>Хабернинъ</w:t>
            </w:r>
            <w:proofErr w:type="spellEnd"/>
            <w:r w:rsidRPr="00114474">
              <w:rPr>
                <w:sz w:val="28"/>
                <w:szCs w:val="28"/>
              </w:rPr>
              <w:t xml:space="preserve"> </w:t>
            </w:r>
            <w:proofErr w:type="spellStart"/>
            <w:r w:rsidRPr="00114474">
              <w:rPr>
                <w:sz w:val="28"/>
                <w:szCs w:val="28"/>
              </w:rPr>
              <w:t>ифаделиги</w:t>
            </w:r>
            <w:proofErr w:type="spellEnd"/>
            <w:r w:rsidRPr="00114474">
              <w:rPr>
                <w:sz w:val="28"/>
                <w:szCs w:val="28"/>
              </w:rPr>
              <w:t xml:space="preserve"> </w:t>
            </w:r>
            <w:proofErr w:type="spellStart"/>
            <w:r w:rsidRPr="00114474">
              <w:rPr>
                <w:sz w:val="28"/>
                <w:szCs w:val="28"/>
              </w:rPr>
              <w:t>ве</w:t>
            </w:r>
            <w:proofErr w:type="spellEnd"/>
            <w:r w:rsidRPr="00114474">
              <w:rPr>
                <w:sz w:val="28"/>
                <w:szCs w:val="28"/>
              </w:rPr>
              <w:t xml:space="preserve"> </w:t>
            </w:r>
            <w:proofErr w:type="spellStart"/>
            <w:r w:rsidRPr="00114474">
              <w:rPr>
                <w:sz w:val="28"/>
                <w:szCs w:val="28"/>
              </w:rPr>
              <w:t>чешитлери</w:t>
            </w:r>
            <w:proofErr w:type="spellEnd"/>
          </w:p>
        </w:tc>
        <w:tc>
          <w:tcPr>
            <w:tcW w:w="1701" w:type="dxa"/>
          </w:tcPr>
          <w:p w:rsidR="00934DF2" w:rsidRPr="00114474" w:rsidRDefault="00934DF2" w:rsidP="00FA0952">
            <w:pPr>
              <w:rPr>
                <w:sz w:val="28"/>
                <w:szCs w:val="28"/>
              </w:rPr>
            </w:pPr>
            <w:proofErr w:type="gramStart"/>
            <w:r w:rsidRPr="00114474">
              <w:rPr>
                <w:sz w:val="28"/>
                <w:szCs w:val="28"/>
              </w:rPr>
              <w:t>Рус</w:t>
            </w:r>
            <w:proofErr w:type="gramEnd"/>
            <w:r w:rsidRPr="00114474">
              <w:rPr>
                <w:sz w:val="28"/>
                <w:szCs w:val="28"/>
              </w:rPr>
              <w:t xml:space="preserve"> </w:t>
            </w:r>
            <w:r w:rsidRPr="00114474">
              <w:rPr>
                <w:sz w:val="28"/>
                <w:szCs w:val="28"/>
              </w:rPr>
              <w:t>тили</w:t>
            </w:r>
          </w:p>
        </w:tc>
        <w:tc>
          <w:tcPr>
            <w:tcW w:w="2268" w:type="dxa"/>
          </w:tcPr>
          <w:p w:rsidR="00934DF2" w:rsidRPr="00114474" w:rsidRDefault="00934DF2" w:rsidP="00FA0952">
            <w:pPr>
              <w:rPr>
                <w:sz w:val="28"/>
                <w:szCs w:val="28"/>
              </w:rPr>
            </w:pPr>
            <w:proofErr w:type="spellStart"/>
            <w:r w:rsidRPr="00114474">
              <w:rPr>
                <w:sz w:val="28"/>
                <w:szCs w:val="28"/>
              </w:rPr>
              <w:t>Хабернинъ</w:t>
            </w:r>
            <w:proofErr w:type="spellEnd"/>
            <w:r w:rsidRPr="00114474">
              <w:rPr>
                <w:sz w:val="28"/>
                <w:szCs w:val="28"/>
              </w:rPr>
              <w:t xml:space="preserve"> </w:t>
            </w:r>
            <w:proofErr w:type="spellStart"/>
            <w:r w:rsidRPr="00114474">
              <w:rPr>
                <w:sz w:val="28"/>
                <w:szCs w:val="28"/>
              </w:rPr>
              <w:t>ифаделиги</w:t>
            </w:r>
            <w:proofErr w:type="spellEnd"/>
            <w:r w:rsidRPr="00114474">
              <w:rPr>
                <w:sz w:val="28"/>
                <w:szCs w:val="28"/>
              </w:rPr>
              <w:t xml:space="preserve"> </w:t>
            </w:r>
            <w:proofErr w:type="spellStart"/>
            <w:r w:rsidRPr="00114474">
              <w:rPr>
                <w:sz w:val="28"/>
                <w:szCs w:val="28"/>
              </w:rPr>
              <w:t>ве</w:t>
            </w:r>
            <w:proofErr w:type="spellEnd"/>
            <w:r w:rsidRPr="00114474">
              <w:rPr>
                <w:sz w:val="28"/>
                <w:szCs w:val="28"/>
              </w:rPr>
              <w:t xml:space="preserve"> </w:t>
            </w:r>
            <w:proofErr w:type="spellStart"/>
            <w:r w:rsidRPr="00114474">
              <w:rPr>
                <w:sz w:val="28"/>
                <w:szCs w:val="28"/>
              </w:rPr>
              <w:t>чешитлери</w:t>
            </w:r>
            <w:proofErr w:type="spellEnd"/>
            <w:r w:rsidRPr="00114474">
              <w:rPr>
                <w:sz w:val="28"/>
                <w:szCs w:val="28"/>
              </w:rPr>
              <w:t xml:space="preserve"> </w:t>
            </w:r>
            <w:proofErr w:type="spellStart"/>
            <w:r w:rsidRPr="00114474">
              <w:rPr>
                <w:sz w:val="28"/>
                <w:szCs w:val="28"/>
              </w:rPr>
              <w:t>акъкъында</w:t>
            </w:r>
            <w:proofErr w:type="spellEnd"/>
            <w:r w:rsidRPr="00114474">
              <w:rPr>
                <w:sz w:val="28"/>
                <w:szCs w:val="28"/>
              </w:rPr>
              <w:t xml:space="preserve"> </w:t>
            </w:r>
            <w:proofErr w:type="gramStart"/>
            <w:r w:rsidRPr="00114474">
              <w:rPr>
                <w:sz w:val="28"/>
                <w:szCs w:val="28"/>
              </w:rPr>
              <w:t>биле</w:t>
            </w:r>
            <w:proofErr w:type="gramEnd"/>
            <w:r w:rsidRPr="00114474">
              <w:rPr>
                <w:sz w:val="28"/>
                <w:szCs w:val="28"/>
              </w:rPr>
              <w:t xml:space="preserve">, </w:t>
            </w:r>
            <w:proofErr w:type="spellStart"/>
            <w:r w:rsidRPr="00114474">
              <w:rPr>
                <w:sz w:val="28"/>
                <w:szCs w:val="28"/>
              </w:rPr>
              <w:t>оларны</w:t>
            </w:r>
            <w:proofErr w:type="spellEnd"/>
            <w:r w:rsidRPr="00114474">
              <w:rPr>
                <w:sz w:val="28"/>
                <w:szCs w:val="28"/>
              </w:rPr>
              <w:t xml:space="preserve"> </w:t>
            </w:r>
            <w:proofErr w:type="spellStart"/>
            <w:r w:rsidRPr="00114474">
              <w:rPr>
                <w:sz w:val="28"/>
                <w:szCs w:val="28"/>
              </w:rPr>
              <w:t>айыра</w:t>
            </w:r>
            <w:proofErr w:type="spellEnd"/>
          </w:p>
        </w:tc>
        <w:tc>
          <w:tcPr>
            <w:tcW w:w="2126" w:type="dxa"/>
            <w:gridSpan w:val="2"/>
          </w:tcPr>
          <w:p w:rsidR="00934DF2" w:rsidRPr="00114474" w:rsidRDefault="00934DF2" w:rsidP="00FA0952">
            <w:pPr>
              <w:rPr>
                <w:sz w:val="28"/>
                <w:szCs w:val="28"/>
              </w:rPr>
            </w:pPr>
            <w:proofErr w:type="spellStart"/>
            <w:r w:rsidRPr="00114474">
              <w:rPr>
                <w:sz w:val="28"/>
                <w:szCs w:val="28"/>
              </w:rPr>
              <w:t>Джумлелерде</w:t>
            </w:r>
            <w:proofErr w:type="spellEnd"/>
            <w:r w:rsidRPr="00114474">
              <w:rPr>
                <w:sz w:val="28"/>
                <w:szCs w:val="28"/>
              </w:rPr>
              <w:t xml:space="preserve"> </w:t>
            </w:r>
            <w:proofErr w:type="spellStart"/>
            <w:r w:rsidRPr="00114474">
              <w:rPr>
                <w:sz w:val="28"/>
                <w:szCs w:val="28"/>
              </w:rPr>
              <w:t>хаберлерни</w:t>
            </w:r>
            <w:proofErr w:type="spellEnd"/>
            <w:r w:rsidRPr="00114474">
              <w:rPr>
                <w:sz w:val="28"/>
                <w:szCs w:val="28"/>
              </w:rPr>
              <w:t xml:space="preserve"> </w:t>
            </w:r>
            <w:proofErr w:type="spellStart"/>
            <w:r w:rsidRPr="00114474">
              <w:rPr>
                <w:sz w:val="28"/>
                <w:szCs w:val="28"/>
              </w:rPr>
              <w:t>тапып</w:t>
            </w:r>
            <w:proofErr w:type="spellEnd"/>
            <w:r w:rsidRPr="00114474">
              <w:rPr>
                <w:sz w:val="28"/>
                <w:szCs w:val="28"/>
              </w:rPr>
              <w:t xml:space="preserve">, </w:t>
            </w:r>
            <w:proofErr w:type="spellStart"/>
            <w:r w:rsidRPr="00114474">
              <w:rPr>
                <w:sz w:val="28"/>
                <w:szCs w:val="28"/>
              </w:rPr>
              <w:t>насыл</w:t>
            </w:r>
            <w:proofErr w:type="spellEnd"/>
            <w:r w:rsidRPr="00114474">
              <w:rPr>
                <w:sz w:val="28"/>
                <w:szCs w:val="28"/>
              </w:rPr>
              <w:t xml:space="preserve"> </w:t>
            </w:r>
            <w:proofErr w:type="spellStart"/>
            <w:r w:rsidRPr="00114474">
              <w:rPr>
                <w:sz w:val="28"/>
                <w:szCs w:val="28"/>
              </w:rPr>
              <w:t>сёз</w:t>
            </w:r>
            <w:proofErr w:type="spellEnd"/>
            <w:r w:rsidRPr="00114474">
              <w:rPr>
                <w:sz w:val="28"/>
                <w:szCs w:val="28"/>
              </w:rPr>
              <w:t xml:space="preserve"> </w:t>
            </w:r>
            <w:proofErr w:type="spellStart"/>
            <w:r w:rsidRPr="00114474">
              <w:rPr>
                <w:sz w:val="28"/>
                <w:szCs w:val="28"/>
              </w:rPr>
              <w:t>чешитинен</w:t>
            </w:r>
            <w:proofErr w:type="spellEnd"/>
            <w:r w:rsidRPr="00114474">
              <w:rPr>
                <w:sz w:val="28"/>
                <w:szCs w:val="28"/>
              </w:rPr>
              <w:t xml:space="preserve"> </w:t>
            </w:r>
            <w:proofErr w:type="spellStart"/>
            <w:r w:rsidRPr="00114474">
              <w:rPr>
                <w:sz w:val="28"/>
                <w:szCs w:val="28"/>
              </w:rPr>
              <w:t>ифаделенгенини</w:t>
            </w:r>
            <w:proofErr w:type="spellEnd"/>
            <w:r w:rsidRPr="00114474">
              <w:rPr>
                <w:sz w:val="28"/>
                <w:szCs w:val="28"/>
              </w:rPr>
              <w:t xml:space="preserve"> </w:t>
            </w:r>
            <w:proofErr w:type="spellStart"/>
            <w:r w:rsidRPr="00114474">
              <w:rPr>
                <w:sz w:val="28"/>
                <w:szCs w:val="28"/>
              </w:rPr>
              <w:t>бельгилей</w:t>
            </w:r>
            <w:proofErr w:type="spellEnd"/>
            <w:r w:rsidRPr="00114474">
              <w:rPr>
                <w:sz w:val="28"/>
                <w:szCs w:val="28"/>
              </w:rPr>
              <w:t xml:space="preserve">, </w:t>
            </w:r>
            <w:proofErr w:type="spellStart"/>
            <w:r w:rsidRPr="00114474">
              <w:rPr>
                <w:sz w:val="28"/>
                <w:szCs w:val="28"/>
              </w:rPr>
              <w:t>мана</w:t>
            </w:r>
            <w:proofErr w:type="spellEnd"/>
            <w:r w:rsidRPr="00114474">
              <w:rPr>
                <w:sz w:val="28"/>
                <w:szCs w:val="28"/>
              </w:rPr>
              <w:t xml:space="preserve"> </w:t>
            </w:r>
            <w:proofErr w:type="spellStart"/>
            <w:r w:rsidRPr="00114474">
              <w:rPr>
                <w:sz w:val="28"/>
                <w:szCs w:val="28"/>
              </w:rPr>
              <w:t>ве</w:t>
            </w:r>
            <w:proofErr w:type="spellEnd"/>
            <w:r w:rsidRPr="00114474">
              <w:rPr>
                <w:sz w:val="28"/>
                <w:szCs w:val="28"/>
              </w:rPr>
              <w:t xml:space="preserve"> </w:t>
            </w:r>
            <w:proofErr w:type="spellStart"/>
            <w:r w:rsidRPr="00114474">
              <w:rPr>
                <w:sz w:val="28"/>
                <w:szCs w:val="28"/>
              </w:rPr>
              <w:t>тизим</w:t>
            </w:r>
            <w:proofErr w:type="spellEnd"/>
            <w:r w:rsidRPr="00114474">
              <w:rPr>
                <w:sz w:val="28"/>
                <w:szCs w:val="28"/>
              </w:rPr>
              <w:t xml:space="preserve"> </w:t>
            </w:r>
            <w:proofErr w:type="spellStart"/>
            <w:r w:rsidRPr="00114474">
              <w:rPr>
                <w:sz w:val="28"/>
                <w:szCs w:val="28"/>
              </w:rPr>
              <w:t>джеэттен</w:t>
            </w:r>
            <w:proofErr w:type="spellEnd"/>
            <w:r w:rsidRPr="00114474">
              <w:rPr>
                <w:sz w:val="28"/>
                <w:szCs w:val="28"/>
              </w:rPr>
              <w:t xml:space="preserve"> </w:t>
            </w:r>
            <w:proofErr w:type="spellStart"/>
            <w:r w:rsidRPr="00114474">
              <w:rPr>
                <w:sz w:val="28"/>
                <w:szCs w:val="28"/>
              </w:rPr>
              <w:t>чешитлерини</w:t>
            </w:r>
            <w:proofErr w:type="spellEnd"/>
            <w:r w:rsidRPr="00114474">
              <w:rPr>
                <w:sz w:val="28"/>
                <w:szCs w:val="28"/>
              </w:rPr>
              <w:t xml:space="preserve"> </w:t>
            </w:r>
            <w:proofErr w:type="spellStart"/>
            <w:r w:rsidRPr="00114474">
              <w:rPr>
                <w:sz w:val="28"/>
                <w:szCs w:val="28"/>
              </w:rPr>
              <w:t>изалай</w:t>
            </w:r>
            <w:proofErr w:type="spellEnd"/>
          </w:p>
        </w:tc>
      </w:tr>
      <w:tr w:rsidR="00934DF2" w:rsidRPr="00114474" w:rsidTr="00FA0952">
        <w:tc>
          <w:tcPr>
            <w:tcW w:w="596" w:type="dxa"/>
          </w:tcPr>
          <w:p w:rsidR="00934DF2" w:rsidRPr="00114474" w:rsidRDefault="00934DF2" w:rsidP="00FA095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  <w:r w:rsidRPr="00114474">
              <w:rPr>
                <w:sz w:val="28"/>
                <w:szCs w:val="28"/>
              </w:rPr>
              <w:t>.</w:t>
            </w:r>
          </w:p>
        </w:tc>
        <w:tc>
          <w:tcPr>
            <w:tcW w:w="992" w:type="dxa"/>
          </w:tcPr>
          <w:p w:rsidR="00934DF2" w:rsidRPr="00114474" w:rsidRDefault="00934DF2" w:rsidP="00FA095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30.11</w:t>
            </w:r>
          </w:p>
        </w:tc>
        <w:tc>
          <w:tcPr>
            <w:tcW w:w="567" w:type="dxa"/>
          </w:tcPr>
          <w:p w:rsidR="00934DF2" w:rsidRPr="00114474" w:rsidRDefault="00934DF2" w:rsidP="00FA0952">
            <w:pPr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934DF2" w:rsidRPr="00114474" w:rsidRDefault="00934DF2" w:rsidP="00FA0952">
            <w:pPr>
              <w:rPr>
                <w:sz w:val="28"/>
                <w:szCs w:val="28"/>
              </w:rPr>
            </w:pPr>
          </w:p>
        </w:tc>
        <w:tc>
          <w:tcPr>
            <w:tcW w:w="3260" w:type="dxa"/>
          </w:tcPr>
          <w:p w:rsidR="00934DF2" w:rsidRPr="00114474" w:rsidRDefault="00934DF2" w:rsidP="00FA0952">
            <w:pPr>
              <w:rPr>
                <w:sz w:val="28"/>
                <w:szCs w:val="28"/>
              </w:rPr>
            </w:pPr>
            <w:r w:rsidRPr="007D569E">
              <w:rPr>
                <w:b/>
                <w:color w:val="00B050"/>
                <w:sz w:val="28"/>
                <w:szCs w:val="28"/>
              </w:rPr>
              <w:t>НИ</w:t>
            </w:r>
            <w:r w:rsidRPr="007D569E">
              <w:rPr>
                <w:b/>
                <w:color w:val="00B050"/>
                <w:sz w:val="28"/>
                <w:szCs w:val="28"/>
              </w:rPr>
              <w:t xml:space="preserve"> </w:t>
            </w:r>
            <w:r w:rsidRPr="007D569E">
              <w:rPr>
                <w:b/>
                <w:color w:val="00B050"/>
                <w:sz w:val="28"/>
                <w:szCs w:val="28"/>
              </w:rPr>
              <w:t>№</w:t>
            </w:r>
            <w:r w:rsidRPr="007D569E">
              <w:rPr>
                <w:b/>
                <w:color w:val="00B050"/>
                <w:sz w:val="28"/>
                <w:szCs w:val="28"/>
              </w:rPr>
              <w:t xml:space="preserve"> 2</w:t>
            </w:r>
            <w:r w:rsidRPr="007D569E">
              <w:rPr>
                <w:color w:val="00B050"/>
                <w:sz w:val="28"/>
                <w:szCs w:val="28"/>
              </w:rPr>
              <w:t xml:space="preserve">. </w:t>
            </w:r>
            <w:proofErr w:type="spellStart"/>
            <w:r>
              <w:rPr>
                <w:b/>
                <w:sz w:val="28"/>
                <w:szCs w:val="28"/>
              </w:rPr>
              <w:t>Муреккеп</w:t>
            </w:r>
            <w:proofErr w:type="spellEnd"/>
            <w:r>
              <w:rPr>
                <w:b/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>план</w:t>
            </w:r>
            <w:r>
              <w:rPr>
                <w:b/>
                <w:sz w:val="28"/>
                <w:szCs w:val="28"/>
              </w:rPr>
              <w:t xml:space="preserve"> </w:t>
            </w:r>
            <w:proofErr w:type="gramStart"/>
            <w:r>
              <w:rPr>
                <w:b/>
                <w:sz w:val="28"/>
                <w:szCs w:val="28"/>
              </w:rPr>
              <w:t>иле</w:t>
            </w:r>
            <w:proofErr w:type="gramEnd"/>
            <w:r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7D569E">
              <w:rPr>
                <w:b/>
                <w:color w:val="0070C0"/>
                <w:sz w:val="28"/>
                <w:szCs w:val="28"/>
              </w:rPr>
              <w:t>беян</w:t>
            </w:r>
            <w:proofErr w:type="spellEnd"/>
            <w:r>
              <w:rPr>
                <w:b/>
                <w:color w:val="0070C0"/>
                <w:sz w:val="28"/>
                <w:szCs w:val="28"/>
              </w:rPr>
              <w:t>.</w:t>
            </w:r>
          </w:p>
        </w:tc>
        <w:tc>
          <w:tcPr>
            <w:tcW w:w="851" w:type="dxa"/>
          </w:tcPr>
          <w:p w:rsidR="00934DF2" w:rsidRPr="00114474" w:rsidRDefault="00934DF2" w:rsidP="00FA0952">
            <w:pPr>
              <w:jc w:val="center"/>
              <w:rPr>
                <w:sz w:val="28"/>
                <w:szCs w:val="28"/>
              </w:rPr>
            </w:pPr>
            <w:r w:rsidRPr="00114474">
              <w:rPr>
                <w:sz w:val="28"/>
                <w:szCs w:val="28"/>
              </w:rPr>
              <w:t>1</w:t>
            </w:r>
            <w:r w:rsidRPr="00114474">
              <w:rPr>
                <w:sz w:val="28"/>
                <w:szCs w:val="28"/>
              </w:rPr>
              <w:t>с</w:t>
            </w:r>
          </w:p>
        </w:tc>
        <w:tc>
          <w:tcPr>
            <w:tcW w:w="1984" w:type="dxa"/>
          </w:tcPr>
          <w:p w:rsidR="00934DF2" w:rsidRPr="00114474" w:rsidRDefault="00934DF2" w:rsidP="00FA0952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934DF2" w:rsidRPr="00114474" w:rsidRDefault="00934DF2" w:rsidP="00FA0952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934DF2" w:rsidRPr="00114474" w:rsidRDefault="00934DF2" w:rsidP="00FA0952">
            <w:pPr>
              <w:rPr>
                <w:sz w:val="28"/>
                <w:szCs w:val="28"/>
              </w:rPr>
            </w:pPr>
            <w:proofErr w:type="spellStart"/>
            <w:r w:rsidRPr="00114474">
              <w:rPr>
                <w:sz w:val="28"/>
                <w:szCs w:val="28"/>
              </w:rPr>
              <w:t>Агъзавий</w:t>
            </w:r>
            <w:proofErr w:type="spellEnd"/>
            <w:r w:rsidRPr="00114474">
              <w:rPr>
                <w:sz w:val="28"/>
                <w:szCs w:val="28"/>
              </w:rPr>
              <w:t xml:space="preserve"> </w:t>
            </w:r>
            <w:proofErr w:type="spellStart"/>
            <w:r w:rsidRPr="00114474">
              <w:rPr>
                <w:sz w:val="28"/>
                <w:szCs w:val="28"/>
              </w:rPr>
              <w:t>шекильде</w:t>
            </w:r>
            <w:proofErr w:type="spellEnd"/>
            <w:r w:rsidRPr="00114474">
              <w:rPr>
                <w:sz w:val="28"/>
                <w:szCs w:val="28"/>
              </w:rPr>
              <w:t xml:space="preserve"> </w:t>
            </w:r>
            <w:proofErr w:type="spellStart"/>
            <w:r w:rsidRPr="00114474">
              <w:rPr>
                <w:sz w:val="28"/>
                <w:szCs w:val="28"/>
              </w:rPr>
              <w:t>беян</w:t>
            </w:r>
            <w:proofErr w:type="spellEnd"/>
            <w:r w:rsidRPr="00114474">
              <w:rPr>
                <w:sz w:val="28"/>
                <w:szCs w:val="28"/>
              </w:rPr>
              <w:t xml:space="preserve"> </w:t>
            </w:r>
            <w:proofErr w:type="spellStart"/>
            <w:r w:rsidRPr="00114474">
              <w:rPr>
                <w:sz w:val="28"/>
                <w:szCs w:val="28"/>
              </w:rPr>
              <w:t>эте</w:t>
            </w:r>
            <w:proofErr w:type="spellEnd"/>
          </w:p>
        </w:tc>
        <w:tc>
          <w:tcPr>
            <w:tcW w:w="2126" w:type="dxa"/>
            <w:gridSpan w:val="2"/>
          </w:tcPr>
          <w:p w:rsidR="00934DF2" w:rsidRPr="00114474" w:rsidRDefault="00934DF2" w:rsidP="00FA0952">
            <w:pPr>
              <w:rPr>
                <w:sz w:val="28"/>
                <w:szCs w:val="28"/>
              </w:rPr>
            </w:pPr>
            <w:r w:rsidRPr="00114474">
              <w:rPr>
                <w:sz w:val="28"/>
                <w:szCs w:val="28"/>
              </w:rPr>
              <w:t>Мини</w:t>
            </w:r>
            <w:r w:rsidRPr="00114474">
              <w:rPr>
                <w:sz w:val="28"/>
                <w:szCs w:val="28"/>
              </w:rPr>
              <w:t>-</w:t>
            </w:r>
            <w:proofErr w:type="spellStart"/>
            <w:r w:rsidRPr="00114474">
              <w:rPr>
                <w:sz w:val="28"/>
                <w:szCs w:val="28"/>
              </w:rPr>
              <w:t>инша</w:t>
            </w:r>
            <w:proofErr w:type="spellEnd"/>
            <w:r w:rsidRPr="00114474">
              <w:rPr>
                <w:sz w:val="28"/>
                <w:szCs w:val="28"/>
              </w:rPr>
              <w:t xml:space="preserve"> </w:t>
            </w:r>
            <w:proofErr w:type="spellStart"/>
            <w:r w:rsidRPr="00114474">
              <w:rPr>
                <w:sz w:val="28"/>
                <w:szCs w:val="28"/>
              </w:rPr>
              <w:t>яза</w:t>
            </w:r>
            <w:proofErr w:type="spellEnd"/>
          </w:p>
        </w:tc>
      </w:tr>
      <w:tr w:rsidR="00934DF2" w:rsidRPr="00114474" w:rsidTr="00FA0952">
        <w:tc>
          <w:tcPr>
            <w:tcW w:w="596" w:type="dxa"/>
          </w:tcPr>
          <w:p w:rsidR="00934DF2" w:rsidRPr="00114474" w:rsidRDefault="00934DF2" w:rsidP="00FA095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13</w:t>
            </w:r>
            <w:r w:rsidRPr="00114474">
              <w:rPr>
                <w:sz w:val="28"/>
                <w:szCs w:val="28"/>
              </w:rPr>
              <w:t>.</w:t>
            </w:r>
          </w:p>
        </w:tc>
        <w:tc>
          <w:tcPr>
            <w:tcW w:w="992" w:type="dxa"/>
          </w:tcPr>
          <w:p w:rsidR="00934DF2" w:rsidRPr="00114474" w:rsidRDefault="00934DF2" w:rsidP="00FA095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07.12</w:t>
            </w:r>
          </w:p>
        </w:tc>
        <w:tc>
          <w:tcPr>
            <w:tcW w:w="567" w:type="dxa"/>
          </w:tcPr>
          <w:p w:rsidR="00934DF2" w:rsidRPr="00114474" w:rsidRDefault="00934DF2" w:rsidP="00FA0952">
            <w:pPr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934DF2" w:rsidRPr="00114474" w:rsidRDefault="00934DF2" w:rsidP="00FA0952">
            <w:pPr>
              <w:rPr>
                <w:sz w:val="28"/>
                <w:szCs w:val="28"/>
              </w:rPr>
            </w:pPr>
          </w:p>
        </w:tc>
        <w:tc>
          <w:tcPr>
            <w:tcW w:w="3260" w:type="dxa"/>
          </w:tcPr>
          <w:p w:rsidR="00934DF2" w:rsidRDefault="00934DF2" w:rsidP="00FA0952">
            <w:pPr>
              <w:rPr>
                <w:sz w:val="28"/>
                <w:szCs w:val="28"/>
              </w:rPr>
            </w:pPr>
            <w:proofErr w:type="spellStart"/>
            <w:r w:rsidRPr="00114474">
              <w:rPr>
                <w:sz w:val="28"/>
                <w:szCs w:val="28"/>
              </w:rPr>
              <w:t>Джумленинъ</w:t>
            </w:r>
            <w:proofErr w:type="spellEnd"/>
            <w:r w:rsidRPr="00114474">
              <w:rPr>
                <w:sz w:val="28"/>
                <w:szCs w:val="28"/>
              </w:rPr>
              <w:t xml:space="preserve"> </w:t>
            </w:r>
            <w:proofErr w:type="spellStart"/>
            <w:r w:rsidRPr="00114474">
              <w:rPr>
                <w:sz w:val="28"/>
                <w:szCs w:val="28"/>
              </w:rPr>
              <w:t>экинджи</w:t>
            </w:r>
            <w:proofErr w:type="spellEnd"/>
            <w:r w:rsidRPr="00114474">
              <w:rPr>
                <w:sz w:val="28"/>
                <w:szCs w:val="28"/>
              </w:rPr>
              <w:t xml:space="preserve"> </w:t>
            </w:r>
            <w:proofErr w:type="spellStart"/>
            <w:r w:rsidRPr="00114474">
              <w:rPr>
                <w:sz w:val="28"/>
                <w:szCs w:val="28"/>
              </w:rPr>
              <w:t>дередже</w:t>
            </w:r>
            <w:proofErr w:type="spellEnd"/>
            <w:r w:rsidRPr="00114474">
              <w:rPr>
                <w:sz w:val="28"/>
                <w:szCs w:val="28"/>
              </w:rPr>
              <w:t xml:space="preserve"> </w:t>
            </w:r>
            <w:proofErr w:type="spellStart"/>
            <w:r w:rsidRPr="00114474">
              <w:rPr>
                <w:sz w:val="28"/>
                <w:szCs w:val="28"/>
              </w:rPr>
              <w:t>азалары</w:t>
            </w:r>
            <w:proofErr w:type="spellEnd"/>
            <w:r w:rsidRPr="00114474">
              <w:rPr>
                <w:sz w:val="28"/>
                <w:szCs w:val="28"/>
              </w:rPr>
              <w:t xml:space="preserve">, </w:t>
            </w:r>
            <w:proofErr w:type="spellStart"/>
            <w:r w:rsidRPr="00114474">
              <w:rPr>
                <w:sz w:val="28"/>
                <w:szCs w:val="28"/>
              </w:rPr>
              <w:t>оларнынъ</w:t>
            </w:r>
            <w:proofErr w:type="spellEnd"/>
            <w:r w:rsidRPr="00114474">
              <w:rPr>
                <w:sz w:val="28"/>
                <w:szCs w:val="28"/>
              </w:rPr>
              <w:t xml:space="preserve"> </w:t>
            </w:r>
            <w:proofErr w:type="spellStart"/>
            <w:r w:rsidRPr="00114474">
              <w:rPr>
                <w:sz w:val="28"/>
                <w:szCs w:val="28"/>
              </w:rPr>
              <w:t>ифаделиги</w:t>
            </w:r>
            <w:proofErr w:type="spellEnd"/>
            <w:r w:rsidRPr="00114474">
              <w:rPr>
                <w:sz w:val="28"/>
                <w:szCs w:val="28"/>
              </w:rPr>
              <w:t>.</w:t>
            </w:r>
          </w:p>
          <w:p w:rsidR="00934DF2" w:rsidRPr="00E80C8C" w:rsidRDefault="00934DF2" w:rsidP="00FA0952">
            <w:pPr>
              <w:rPr>
                <w:b/>
                <w:sz w:val="28"/>
                <w:szCs w:val="28"/>
              </w:rPr>
            </w:pPr>
            <w:proofErr w:type="spellStart"/>
            <w:r w:rsidRPr="00E80C8C">
              <w:rPr>
                <w:b/>
                <w:color w:val="FF0000"/>
                <w:sz w:val="28"/>
                <w:szCs w:val="28"/>
              </w:rPr>
              <w:t>Лугъат</w:t>
            </w:r>
            <w:proofErr w:type="spellEnd"/>
            <w:r w:rsidRPr="00E80C8C">
              <w:rPr>
                <w:b/>
                <w:color w:val="FF0000"/>
                <w:sz w:val="28"/>
                <w:szCs w:val="28"/>
              </w:rPr>
              <w:t xml:space="preserve"> </w:t>
            </w:r>
            <w:r w:rsidRPr="00E80C8C">
              <w:rPr>
                <w:b/>
                <w:color w:val="FF0000"/>
                <w:sz w:val="28"/>
                <w:szCs w:val="28"/>
              </w:rPr>
              <w:t>диктанты</w:t>
            </w:r>
            <w:r w:rsidRPr="00E80C8C">
              <w:rPr>
                <w:b/>
                <w:color w:val="FF0000"/>
                <w:sz w:val="28"/>
                <w:szCs w:val="28"/>
              </w:rPr>
              <w:t>.</w:t>
            </w:r>
          </w:p>
        </w:tc>
        <w:tc>
          <w:tcPr>
            <w:tcW w:w="851" w:type="dxa"/>
          </w:tcPr>
          <w:p w:rsidR="00934DF2" w:rsidRPr="00114474" w:rsidRDefault="00934DF2" w:rsidP="00FA0952">
            <w:pPr>
              <w:jc w:val="center"/>
              <w:rPr>
                <w:sz w:val="28"/>
                <w:szCs w:val="28"/>
              </w:rPr>
            </w:pPr>
            <w:r w:rsidRPr="00114474">
              <w:rPr>
                <w:sz w:val="28"/>
                <w:szCs w:val="28"/>
              </w:rPr>
              <w:t>1</w:t>
            </w:r>
            <w:r w:rsidRPr="00114474">
              <w:rPr>
                <w:sz w:val="28"/>
                <w:szCs w:val="28"/>
              </w:rPr>
              <w:t>с</w:t>
            </w:r>
          </w:p>
        </w:tc>
        <w:tc>
          <w:tcPr>
            <w:tcW w:w="1984" w:type="dxa"/>
          </w:tcPr>
          <w:p w:rsidR="00934DF2" w:rsidRPr="00114474" w:rsidRDefault="00934DF2" w:rsidP="00FA0952">
            <w:pPr>
              <w:rPr>
                <w:sz w:val="28"/>
                <w:szCs w:val="28"/>
              </w:rPr>
            </w:pPr>
            <w:proofErr w:type="spellStart"/>
            <w:r w:rsidRPr="00114474">
              <w:rPr>
                <w:sz w:val="28"/>
                <w:szCs w:val="28"/>
              </w:rPr>
              <w:t>Экинджи</w:t>
            </w:r>
            <w:proofErr w:type="spellEnd"/>
            <w:r w:rsidRPr="00114474">
              <w:rPr>
                <w:sz w:val="28"/>
                <w:szCs w:val="28"/>
              </w:rPr>
              <w:t xml:space="preserve"> </w:t>
            </w:r>
            <w:proofErr w:type="spellStart"/>
            <w:r w:rsidRPr="00114474">
              <w:rPr>
                <w:sz w:val="28"/>
                <w:szCs w:val="28"/>
              </w:rPr>
              <w:t>дередже</w:t>
            </w:r>
            <w:proofErr w:type="spellEnd"/>
            <w:r w:rsidRPr="00114474">
              <w:rPr>
                <w:sz w:val="28"/>
                <w:szCs w:val="28"/>
              </w:rPr>
              <w:t xml:space="preserve"> </w:t>
            </w:r>
            <w:proofErr w:type="spellStart"/>
            <w:r w:rsidRPr="00114474">
              <w:rPr>
                <w:sz w:val="28"/>
                <w:szCs w:val="28"/>
              </w:rPr>
              <w:t>азаларнынъ</w:t>
            </w:r>
            <w:proofErr w:type="spellEnd"/>
            <w:r w:rsidRPr="00114474">
              <w:rPr>
                <w:sz w:val="28"/>
                <w:szCs w:val="28"/>
              </w:rPr>
              <w:t xml:space="preserve"> </w:t>
            </w:r>
            <w:proofErr w:type="spellStart"/>
            <w:r w:rsidRPr="00114474">
              <w:rPr>
                <w:sz w:val="28"/>
                <w:szCs w:val="28"/>
              </w:rPr>
              <w:t>ифаделиги</w:t>
            </w:r>
            <w:proofErr w:type="spellEnd"/>
          </w:p>
        </w:tc>
        <w:tc>
          <w:tcPr>
            <w:tcW w:w="1701" w:type="dxa"/>
          </w:tcPr>
          <w:p w:rsidR="00934DF2" w:rsidRPr="00114474" w:rsidRDefault="00934DF2" w:rsidP="00FA0952">
            <w:pPr>
              <w:rPr>
                <w:sz w:val="28"/>
                <w:szCs w:val="28"/>
              </w:rPr>
            </w:pPr>
            <w:proofErr w:type="gramStart"/>
            <w:r w:rsidRPr="00114474">
              <w:rPr>
                <w:sz w:val="28"/>
                <w:szCs w:val="28"/>
              </w:rPr>
              <w:t>Рус</w:t>
            </w:r>
            <w:proofErr w:type="gramEnd"/>
            <w:r w:rsidRPr="00114474">
              <w:rPr>
                <w:sz w:val="28"/>
                <w:szCs w:val="28"/>
              </w:rPr>
              <w:t xml:space="preserve"> </w:t>
            </w:r>
            <w:r w:rsidRPr="00114474">
              <w:rPr>
                <w:sz w:val="28"/>
                <w:szCs w:val="28"/>
              </w:rPr>
              <w:t>тили</w:t>
            </w:r>
          </w:p>
        </w:tc>
        <w:tc>
          <w:tcPr>
            <w:tcW w:w="2268" w:type="dxa"/>
          </w:tcPr>
          <w:p w:rsidR="00934DF2" w:rsidRPr="00114474" w:rsidRDefault="00934DF2" w:rsidP="00FA0952">
            <w:pPr>
              <w:rPr>
                <w:sz w:val="28"/>
                <w:szCs w:val="28"/>
              </w:rPr>
            </w:pPr>
            <w:proofErr w:type="spellStart"/>
            <w:r w:rsidRPr="00114474">
              <w:rPr>
                <w:sz w:val="28"/>
                <w:szCs w:val="28"/>
              </w:rPr>
              <w:t>Экинджи</w:t>
            </w:r>
            <w:proofErr w:type="spellEnd"/>
            <w:r w:rsidRPr="00114474">
              <w:rPr>
                <w:sz w:val="28"/>
                <w:szCs w:val="28"/>
              </w:rPr>
              <w:t xml:space="preserve"> </w:t>
            </w:r>
            <w:proofErr w:type="spellStart"/>
            <w:r w:rsidRPr="00114474">
              <w:rPr>
                <w:sz w:val="28"/>
                <w:szCs w:val="28"/>
              </w:rPr>
              <w:t>дередже</w:t>
            </w:r>
            <w:proofErr w:type="spellEnd"/>
            <w:r w:rsidRPr="00114474">
              <w:rPr>
                <w:sz w:val="28"/>
                <w:szCs w:val="28"/>
              </w:rPr>
              <w:t xml:space="preserve"> </w:t>
            </w:r>
            <w:proofErr w:type="spellStart"/>
            <w:r w:rsidRPr="00114474">
              <w:rPr>
                <w:sz w:val="28"/>
                <w:szCs w:val="28"/>
              </w:rPr>
              <w:t>азаларынынъ</w:t>
            </w:r>
            <w:proofErr w:type="spellEnd"/>
            <w:r w:rsidRPr="00114474">
              <w:rPr>
                <w:sz w:val="28"/>
                <w:szCs w:val="28"/>
              </w:rPr>
              <w:t xml:space="preserve"> </w:t>
            </w:r>
            <w:proofErr w:type="spellStart"/>
            <w:r w:rsidRPr="00114474">
              <w:rPr>
                <w:sz w:val="28"/>
                <w:szCs w:val="28"/>
              </w:rPr>
              <w:t>ифаделиги</w:t>
            </w:r>
            <w:proofErr w:type="spellEnd"/>
            <w:r w:rsidRPr="00114474">
              <w:rPr>
                <w:sz w:val="28"/>
                <w:szCs w:val="28"/>
              </w:rPr>
              <w:t xml:space="preserve"> </w:t>
            </w:r>
            <w:proofErr w:type="spellStart"/>
            <w:r w:rsidRPr="00114474">
              <w:rPr>
                <w:sz w:val="28"/>
                <w:szCs w:val="28"/>
              </w:rPr>
              <w:t>акъкъында</w:t>
            </w:r>
            <w:proofErr w:type="spellEnd"/>
            <w:r w:rsidRPr="00114474">
              <w:rPr>
                <w:sz w:val="28"/>
                <w:szCs w:val="28"/>
              </w:rPr>
              <w:t xml:space="preserve"> </w:t>
            </w:r>
            <w:proofErr w:type="gramStart"/>
            <w:r w:rsidRPr="00114474">
              <w:rPr>
                <w:sz w:val="28"/>
                <w:szCs w:val="28"/>
              </w:rPr>
              <w:t>биле</w:t>
            </w:r>
            <w:proofErr w:type="gramEnd"/>
            <w:r w:rsidRPr="00114474">
              <w:rPr>
                <w:sz w:val="28"/>
                <w:szCs w:val="28"/>
              </w:rPr>
              <w:t xml:space="preserve">, </w:t>
            </w:r>
            <w:proofErr w:type="spellStart"/>
            <w:r w:rsidRPr="00114474">
              <w:rPr>
                <w:sz w:val="28"/>
                <w:szCs w:val="28"/>
              </w:rPr>
              <w:t>оларны</w:t>
            </w:r>
            <w:proofErr w:type="spellEnd"/>
            <w:r w:rsidRPr="00114474">
              <w:rPr>
                <w:sz w:val="28"/>
                <w:szCs w:val="28"/>
              </w:rPr>
              <w:t xml:space="preserve"> </w:t>
            </w:r>
            <w:proofErr w:type="spellStart"/>
            <w:r w:rsidRPr="00114474">
              <w:rPr>
                <w:sz w:val="28"/>
                <w:szCs w:val="28"/>
              </w:rPr>
              <w:t>айыра</w:t>
            </w:r>
            <w:proofErr w:type="spellEnd"/>
          </w:p>
        </w:tc>
        <w:tc>
          <w:tcPr>
            <w:tcW w:w="2126" w:type="dxa"/>
            <w:gridSpan w:val="2"/>
          </w:tcPr>
          <w:p w:rsidR="00934DF2" w:rsidRPr="00114474" w:rsidRDefault="00934DF2" w:rsidP="00FA0952">
            <w:pPr>
              <w:rPr>
                <w:sz w:val="28"/>
                <w:szCs w:val="28"/>
              </w:rPr>
            </w:pPr>
            <w:proofErr w:type="spellStart"/>
            <w:r w:rsidRPr="00114474">
              <w:rPr>
                <w:sz w:val="28"/>
                <w:szCs w:val="28"/>
              </w:rPr>
              <w:t>Джумлелерде</w:t>
            </w:r>
            <w:proofErr w:type="spellEnd"/>
            <w:r w:rsidRPr="00114474">
              <w:rPr>
                <w:sz w:val="28"/>
                <w:szCs w:val="28"/>
              </w:rPr>
              <w:t xml:space="preserve"> </w:t>
            </w:r>
            <w:proofErr w:type="spellStart"/>
            <w:r w:rsidRPr="00114474">
              <w:rPr>
                <w:sz w:val="28"/>
                <w:szCs w:val="28"/>
              </w:rPr>
              <w:t>экинджи</w:t>
            </w:r>
            <w:proofErr w:type="spellEnd"/>
            <w:r w:rsidRPr="00114474">
              <w:rPr>
                <w:sz w:val="28"/>
                <w:szCs w:val="28"/>
              </w:rPr>
              <w:t xml:space="preserve"> </w:t>
            </w:r>
            <w:proofErr w:type="spellStart"/>
            <w:r w:rsidRPr="00114474">
              <w:rPr>
                <w:sz w:val="28"/>
                <w:szCs w:val="28"/>
              </w:rPr>
              <w:t>дередже</w:t>
            </w:r>
            <w:proofErr w:type="spellEnd"/>
            <w:r w:rsidRPr="00114474">
              <w:rPr>
                <w:sz w:val="28"/>
                <w:szCs w:val="28"/>
              </w:rPr>
              <w:t xml:space="preserve"> </w:t>
            </w:r>
            <w:proofErr w:type="spellStart"/>
            <w:r w:rsidRPr="00114474">
              <w:rPr>
                <w:sz w:val="28"/>
                <w:szCs w:val="28"/>
              </w:rPr>
              <w:t>азаларны</w:t>
            </w:r>
            <w:proofErr w:type="spellEnd"/>
            <w:r w:rsidRPr="00114474">
              <w:rPr>
                <w:sz w:val="28"/>
                <w:szCs w:val="28"/>
              </w:rPr>
              <w:t xml:space="preserve"> </w:t>
            </w:r>
            <w:proofErr w:type="spellStart"/>
            <w:r w:rsidRPr="00114474">
              <w:rPr>
                <w:sz w:val="28"/>
                <w:szCs w:val="28"/>
              </w:rPr>
              <w:t>тапып</w:t>
            </w:r>
            <w:proofErr w:type="spellEnd"/>
            <w:r w:rsidRPr="00114474">
              <w:rPr>
                <w:sz w:val="28"/>
                <w:szCs w:val="28"/>
              </w:rPr>
              <w:t xml:space="preserve">, </w:t>
            </w:r>
            <w:proofErr w:type="spellStart"/>
            <w:r w:rsidRPr="00114474">
              <w:rPr>
                <w:sz w:val="28"/>
                <w:szCs w:val="28"/>
              </w:rPr>
              <w:t>насыл</w:t>
            </w:r>
            <w:proofErr w:type="spellEnd"/>
            <w:r w:rsidRPr="00114474">
              <w:rPr>
                <w:sz w:val="28"/>
                <w:szCs w:val="28"/>
              </w:rPr>
              <w:t xml:space="preserve"> </w:t>
            </w:r>
            <w:proofErr w:type="spellStart"/>
            <w:r w:rsidRPr="00114474">
              <w:rPr>
                <w:sz w:val="28"/>
                <w:szCs w:val="28"/>
              </w:rPr>
              <w:t>сёз</w:t>
            </w:r>
            <w:proofErr w:type="spellEnd"/>
            <w:r w:rsidRPr="00114474">
              <w:rPr>
                <w:sz w:val="28"/>
                <w:szCs w:val="28"/>
              </w:rPr>
              <w:t xml:space="preserve"> </w:t>
            </w:r>
            <w:proofErr w:type="spellStart"/>
            <w:r w:rsidRPr="00114474">
              <w:rPr>
                <w:sz w:val="28"/>
                <w:szCs w:val="28"/>
              </w:rPr>
              <w:t>чешитинен</w:t>
            </w:r>
            <w:proofErr w:type="spellEnd"/>
            <w:r w:rsidRPr="00114474">
              <w:rPr>
                <w:sz w:val="28"/>
                <w:szCs w:val="28"/>
              </w:rPr>
              <w:t xml:space="preserve"> </w:t>
            </w:r>
            <w:proofErr w:type="spellStart"/>
            <w:r w:rsidRPr="00114474">
              <w:rPr>
                <w:sz w:val="28"/>
                <w:szCs w:val="28"/>
              </w:rPr>
              <w:t>ифаделенгенини</w:t>
            </w:r>
            <w:proofErr w:type="spellEnd"/>
            <w:r w:rsidRPr="00114474">
              <w:rPr>
                <w:sz w:val="28"/>
                <w:szCs w:val="28"/>
              </w:rPr>
              <w:t xml:space="preserve"> </w:t>
            </w:r>
            <w:proofErr w:type="spellStart"/>
            <w:r w:rsidRPr="00114474">
              <w:rPr>
                <w:sz w:val="28"/>
                <w:szCs w:val="28"/>
              </w:rPr>
              <w:t>бельгилей</w:t>
            </w:r>
            <w:proofErr w:type="spellEnd"/>
          </w:p>
        </w:tc>
      </w:tr>
      <w:tr w:rsidR="00934DF2" w:rsidRPr="00114474" w:rsidTr="00FA0952">
        <w:tc>
          <w:tcPr>
            <w:tcW w:w="596" w:type="dxa"/>
          </w:tcPr>
          <w:p w:rsidR="00934DF2" w:rsidRPr="00114474" w:rsidRDefault="00934DF2" w:rsidP="00FA095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  <w:r w:rsidRPr="00114474">
              <w:rPr>
                <w:sz w:val="28"/>
                <w:szCs w:val="28"/>
              </w:rPr>
              <w:t>.</w:t>
            </w:r>
          </w:p>
        </w:tc>
        <w:tc>
          <w:tcPr>
            <w:tcW w:w="992" w:type="dxa"/>
          </w:tcPr>
          <w:p w:rsidR="00934DF2" w:rsidRPr="00114474" w:rsidRDefault="00934DF2" w:rsidP="00FA095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14.10</w:t>
            </w:r>
          </w:p>
        </w:tc>
        <w:tc>
          <w:tcPr>
            <w:tcW w:w="567" w:type="dxa"/>
          </w:tcPr>
          <w:p w:rsidR="00934DF2" w:rsidRPr="00114474" w:rsidRDefault="00934DF2" w:rsidP="00FA0952">
            <w:pPr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934DF2" w:rsidRPr="00114474" w:rsidRDefault="00934DF2" w:rsidP="00FA0952">
            <w:pPr>
              <w:rPr>
                <w:sz w:val="28"/>
                <w:szCs w:val="28"/>
              </w:rPr>
            </w:pPr>
          </w:p>
        </w:tc>
        <w:tc>
          <w:tcPr>
            <w:tcW w:w="3260" w:type="dxa"/>
          </w:tcPr>
          <w:p w:rsidR="00934DF2" w:rsidRPr="00114474" w:rsidRDefault="00934DF2" w:rsidP="00FA0952">
            <w:pPr>
              <w:rPr>
                <w:sz w:val="28"/>
                <w:szCs w:val="28"/>
              </w:rPr>
            </w:pPr>
            <w:proofErr w:type="spellStart"/>
            <w:r w:rsidRPr="00114474">
              <w:rPr>
                <w:sz w:val="28"/>
                <w:szCs w:val="28"/>
              </w:rPr>
              <w:t>Тамамлайыджы</w:t>
            </w:r>
            <w:proofErr w:type="spellEnd"/>
            <w:r w:rsidRPr="00114474">
              <w:rPr>
                <w:sz w:val="28"/>
                <w:szCs w:val="28"/>
              </w:rPr>
              <w:t xml:space="preserve"> </w:t>
            </w:r>
            <w:proofErr w:type="spellStart"/>
            <w:r w:rsidRPr="00114474">
              <w:rPr>
                <w:sz w:val="28"/>
                <w:szCs w:val="28"/>
              </w:rPr>
              <w:t>ве</w:t>
            </w:r>
            <w:proofErr w:type="spellEnd"/>
            <w:r w:rsidRPr="00114474">
              <w:rPr>
                <w:sz w:val="28"/>
                <w:szCs w:val="28"/>
              </w:rPr>
              <w:t xml:space="preserve"> </w:t>
            </w:r>
            <w:proofErr w:type="spellStart"/>
            <w:r w:rsidRPr="00114474">
              <w:rPr>
                <w:sz w:val="28"/>
                <w:szCs w:val="28"/>
              </w:rPr>
              <w:t>айырыджынынъ</w:t>
            </w:r>
            <w:proofErr w:type="spellEnd"/>
            <w:r w:rsidRPr="00114474">
              <w:rPr>
                <w:sz w:val="28"/>
                <w:szCs w:val="28"/>
              </w:rPr>
              <w:t xml:space="preserve"> </w:t>
            </w:r>
            <w:proofErr w:type="spellStart"/>
            <w:r w:rsidRPr="00114474">
              <w:rPr>
                <w:sz w:val="28"/>
                <w:szCs w:val="28"/>
              </w:rPr>
              <w:t>ифаделенюви</w:t>
            </w:r>
            <w:proofErr w:type="spellEnd"/>
          </w:p>
        </w:tc>
        <w:tc>
          <w:tcPr>
            <w:tcW w:w="851" w:type="dxa"/>
          </w:tcPr>
          <w:p w:rsidR="00934DF2" w:rsidRPr="00114474" w:rsidRDefault="00934DF2" w:rsidP="00FA0952">
            <w:pPr>
              <w:jc w:val="center"/>
              <w:rPr>
                <w:sz w:val="28"/>
                <w:szCs w:val="28"/>
              </w:rPr>
            </w:pPr>
            <w:r w:rsidRPr="00114474">
              <w:rPr>
                <w:sz w:val="28"/>
                <w:szCs w:val="28"/>
              </w:rPr>
              <w:t>1</w:t>
            </w:r>
            <w:r w:rsidRPr="00114474">
              <w:rPr>
                <w:sz w:val="28"/>
                <w:szCs w:val="28"/>
              </w:rPr>
              <w:t>с</w:t>
            </w:r>
          </w:p>
        </w:tc>
        <w:tc>
          <w:tcPr>
            <w:tcW w:w="1984" w:type="dxa"/>
          </w:tcPr>
          <w:p w:rsidR="00934DF2" w:rsidRPr="00114474" w:rsidRDefault="00934DF2" w:rsidP="00FA0952">
            <w:pPr>
              <w:rPr>
                <w:sz w:val="28"/>
                <w:szCs w:val="28"/>
              </w:rPr>
            </w:pPr>
            <w:proofErr w:type="spellStart"/>
            <w:r w:rsidRPr="00114474">
              <w:rPr>
                <w:sz w:val="28"/>
                <w:szCs w:val="28"/>
              </w:rPr>
              <w:t>Тамамлайыджы</w:t>
            </w:r>
            <w:proofErr w:type="spellEnd"/>
            <w:r w:rsidRPr="00114474">
              <w:rPr>
                <w:sz w:val="28"/>
                <w:szCs w:val="28"/>
              </w:rPr>
              <w:t xml:space="preserve"> </w:t>
            </w:r>
            <w:proofErr w:type="spellStart"/>
            <w:r w:rsidRPr="00114474">
              <w:rPr>
                <w:sz w:val="28"/>
                <w:szCs w:val="28"/>
              </w:rPr>
              <w:t>ве</w:t>
            </w:r>
            <w:proofErr w:type="spellEnd"/>
            <w:r w:rsidRPr="00114474">
              <w:rPr>
                <w:sz w:val="28"/>
                <w:szCs w:val="28"/>
              </w:rPr>
              <w:t xml:space="preserve"> </w:t>
            </w:r>
            <w:proofErr w:type="spellStart"/>
            <w:r w:rsidRPr="00114474">
              <w:rPr>
                <w:sz w:val="28"/>
                <w:szCs w:val="28"/>
              </w:rPr>
              <w:t>айырыджынынъ</w:t>
            </w:r>
            <w:proofErr w:type="spellEnd"/>
            <w:r w:rsidRPr="00114474">
              <w:rPr>
                <w:sz w:val="28"/>
                <w:szCs w:val="28"/>
              </w:rPr>
              <w:t xml:space="preserve"> </w:t>
            </w:r>
            <w:proofErr w:type="spellStart"/>
            <w:r w:rsidRPr="00114474">
              <w:rPr>
                <w:sz w:val="28"/>
                <w:szCs w:val="28"/>
              </w:rPr>
              <w:t>ифаделиги</w:t>
            </w:r>
            <w:proofErr w:type="spellEnd"/>
          </w:p>
        </w:tc>
        <w:tc>
          <w:tcPr>
            <w:tcW w:w="1701" w:type="dxa"/>
          </w:tcPr>
          <w:p w:rsidR="00934DF2" w:rsidRPr="00114474" w:rsidRDefault="00934DF2" w:rsidP="00FA0952">
            <w:pPr>
              <w:rPr>
                <w:sz w:val="28"/>
                <w:szCs w:val="28"/>
              </w:rPr>
            </w:pPr>
            <w:proofErr w:type="gramStart"/>
            <w:r w:rsidRPr="00114474">
              <w:rPr>
                <w:sz w:val="28"/>
                <w:szCs w:val="28"/>
              </w:rPr>
              <w:t>Рус</w:t>
            </w:r>
            <w:proofErr w:type="gramEnd"/>
            <w:r w:rsidRPr="00114474">
              <w:rPr>
                <w:sz w:val="28"/>
                <w:szCs w:val="28"/>
              </w:rPr>
              <w:t xml:space="preserve"> </w:t>
            </w:r>
            <w:r w:rsidRPr="00114474">
              <w:rPr>
                <w:sz w:val="28"/>
                <w:szCs w:val="28"/>
              </w:rPr>
              <w:t>тили</w:t>
            </w:r>
          </w:p>
        </w:tc>
        <w:tc>
          <w:tcPr>
            <w:tcW w:w="2268" w:type="dxa"/>
          </w:tcPr>
          <w:p w:rsidR="00934DF2" w:rsidRPr="00114474" w:rsidRDefault="00934DF2" w:rsidP="00FA0952">
            <w:pPr>
              <w:rPr>
                <w:sz w:val="28"/>
                <w:szCs w:val="28"/>
              </w:rPr>
            </w:pPr>
            <w:proofErr w:type="spellStart"/>
            <w:r w:rsidRPr="00114474">
              <w:rPr>
                <w:sz w:val="28"/>
                <w:szCs w:val="28"/>
              </w:rPr>
              <w:t>Оларнынъ</w:t>
            </w:r>
            <w:proofErr w:type="spellEnd"/>
            <w:r w:rsidRPr="00114474">
              <w:rPr>
                <w:sz w:val="28"/>
                <w:szCs w:val="28"/>
              </w:rPr>
              <w:t xml:space="preserve"> </w:t>
            </w:r>
            <w:proofErr w:type="spellStart"/>
            <w:r w:rsidRPr="00114474">
              <w:rPr>
                <w:sz w:val="28"/>
                <w:szCs w:val="28"/>
              </w:rPr>
              <w:t>ифаделиги</w:t>
            </w:r>
            <w:proofErr w:type="spellEnd"/>
            <w:r w:rsidRPr="00114474">
              <w:rPr>
                <w:sz w:val="28"/>
                <w:szCs w:val="28"/>
              </w:rPr>
              <w:t xml:space="preserve"> </w:t>
            </w:r>
            <w:proofErr w:type="spellStart"/>
            <w:r w:rsidRPr="00114474">
              <w:rPr>
                <w:sz w:val="28"/>
                <w:szCs w:val="28"/>
              </w:rPr>
              <w:t>акъкъында</w:t>
            </w:r>
            <w:proofErr w:type="spellEnd"/>
            <w:r w:rsidRPr="00114474">
              <w:rPr>
                <w:sz w:val="28"/>
                <w:szCs w:val="28"/>
              </w:rPr>
              <w:t xml:space="preserve"> </w:t>
            </w:r>
            <w:proofErr w:type="gramStart"/>
            <w:r w:rsidRPr="00114474">
              <w:rPr>
                <w:sz w:val="28"/>
                <w:szCs w:val="28"/>
              </w:rPr>
              <w:t>биле</w:t>
            </w:r>
            <w:proofErr w:type="gramEnd"/>
            <w:r w:rsidRPr="00114474">
              <w:rPr>
                <w:sz w:val="28"/>
                <w:szCs w:val="28"/>
              </w:rPr>
              <w:t xml:space="preserve">, </w:t>
            </w:r>
            <w:proofErr w:type="spellStart"/>
            <w:r w:rsidRPr="00114474">
              <w:rPr>
                <w:sz w:val="28"/>
                <w:szCs w:val="28"/>
              </w:rPr>
              <w:t>оларны</w:t>
            </w:r>
            <w:proofErr w:type="spellEnd"/>
            <w:r w:rsidRPr="00114474">
              <w:rPr>
                <w:sz w:val="28"/>
                <w:szCs w:val="28"/>
              </w:rPr>
              <w:t xml:space="preserve"> </w:t>
            </w:r>
            <w:proofErr w:type="spellStart"/>
            <w:r w:rsidRPr="00114474">
              <w:rPr>
                <w:sz w:val="28"/>
                <w:szCs w:val="28"/>
              </w:rPr>
              <w:t>айыра</w:t>
            </w:r>
            <w:proofErr w:type="spellEnd"/>
          </w:p>
        </w:tc>
        <w:tc>
          <w:tcPr>
            <w:tcW w:w="2126" w:type="dxa"/>
            <w:gridSpan w:val="2"/>
          </w:tcPr>
          <w:p w:rsidR="00934DF2" w:rsidRPr="00114474" w:rsidRDefault="00934DF2" w:rsidP="00FA0952">
            <w:pPr>
              <w:rPr>
                <w:sz w:val="28"/>
                <w:szCs w:val="28"/>
              </w:rPr>
            </w:pPr>
            <w:proofErr w:type="spellStart"/>
            <w:r w:rsidRPr="00114474">
              <w:rPr>
                <w:sz w:val="28"/>
                <w:szCs w:val="28"/>
              </w:rPr>
              <w:t>Джумлелерде</w:t>
            </w:r>
            <w:proofErr w:type="spellEnd"/>
            <w:r w:rsidRPr="00114474">
              <w:rPr>
                <w:sz w:val="28"/>
                <w:szCs w:val="28"/>
              </w:rPr>
              <w:t xml:space="preserve"> </w:t>
            </w:r>
            <w:proofErr w:type="spellStart"/>
            <w:r w:rsidRPr="00114474">
              <w:rPr>
                <w:sz w:val="28"/>
                <w:szCs w:val="28"/>
              </w:rPr>
              <w:t>тамамлайыджыларны</w:t>
            </w:r>
            <w:proofErr w:type="spellEnd"/>
            <w:r w:rsidRPr="00114474">
              <w:rPr>
                <w:sz w:val="28"/>
                <w:szCs w:val="28"/>
              </w:rPr>
              <w:t xml:space="preserve"> </w:t>
            </w:r>
            <w:proofErr w:type="spellStart"/>
            <w:r w:rsidRPr="00114474">
              <w:rPr>
                <w:sz w:val="28"/>
                <w:szCs w:val="28"/>
              </w:rPr>
              <w:t>ве</w:t>
            </w:r>
            <w:proofErr w:type="spellEnd"/>
            <w:r w:rsidRPr="00114474">
              <w:rPr>
                <w:sz w:val="28"/>
                <w:szCs w:val="28"/>
              </w:rPr>
              <w:t xml:space="preserve"> </w:t>
            </w:r>
            <w:proofErr w:type="spellStart"/>
            <w:r w:rsidRPr="00114474">
              <w:rPr>
                <w:sz w:val="28"/>
                <w:szCs w:val="28"/>
              </w:rPr>
              <w:t>айырыджыларны</w:t>
            </w:r>
            <w:proofErr w:type="spellEnd"/>
            <w:r w:rsidRPr="00114474">
              <w:rPr>
                <w:sz w:val="28"/>
                <w:szCs w:val="28"/>
              </w:rPr>
              <w:t xml:space="preserve"> </w:t>
            </w:r>
            <w:r w:rsidRPr="00114474">
              <w:rPr>
                <w:sz w:val="28"/>
                <w:szCs w:val="28"/>
              </w:rPr>
              <w:t>тапа</w:t>
            </w:r>
            <w:r w:rsidRPr="00114474">
              <w:rPr>
                <w:sz w:val="28"/>
                <w:szCs w:val="28"/>
              </w:rPr>
              <w:t xml:space="preserve">, </w:t>
            </w:r>
            <w:proofErr w:type="spellStart"/>
            <w:r w:rsidRPr="00114474">
              <w:rPr>
                <w:sz w:val="28"/>
                <w:szCs w:val="28"/>
              </w:rPr>
              <w:t>оларнасыл</w:t>
            </w:r>
            <w:proofErr w:type="spellEnd"/>
            <w:r w:rsidRPr="00114474">
              <w:rPr>
                <w:sz w:val="28"/>
                <w:szCs w:val="28"/>
              </w:rPr>
              <w:t xml:space="preserve"> </w:t>
            </w:r>
            <w:proofErr w:type="spellStart"/>
            <w:r w:rsidRPr="00114474">
              <w:rPr>
                <w:sz w:val="28"/>
                <w:szCs w:val="28"/>
              </w:rPr>
              <w:t>сёз</w:t>
            </w:r>
            <w:proofErr w:type="spellEnd"/>
            <w:r w:rsidRPr="00114474">
              <w:rPr>
                <w:sz w:val="28"/>
                <w:szCs w:val="28"/>
              </w:rPr>
              <w:t xml:space="preserve"> </w:t>
            </w:r>
            <w:proofErr w:type="spellStart"/>
            <w:r w:rsidRPr="00114474">
              <w:rPr>
                <w:sz w:val="28"/>
                <w:szCs w:val="28"/>
              </w:rPr>
              <w:t>чешитинен</w:t>
            </w:r>
            <w:proofErr w:type="spellEnd"/>
            <w:r w:rsidRPr="00114474">
              <w:rPr>
                <w:sz w:val="28"/>
                <w:szCs w:val="28"/>
              </w:rPr>
              <w:t xml:space="preserve"> </w:t>
            </w:r>
            <w:proofErr w:type="spellStart"/>
            <w:r w:rsidRPr="00114474">
              <w:rPr>
                <w:sz w:val="28"/>
                <w:szCs w:val="28"/>
              </w:rPr>
              <w:t>ифаделенгенини</w:t>
            </w:r>
            <w:proofErr w:type="spellEnd"/>
            <w:r w:rsidRPr="00114474">
              <w:rPr>
                <w:sz w:val="28"/>
                <w:szCs w:val="28"/>
              </w:rPr>
              <w:t xml:space="preserve"> </w:t>
            </w:r>
            <w:proofErr w:type="spellStart"/>
            <w:r w:rsidRPr="00114474">
              <w:rPr>
                <w:sz w:val="28"/>
                <w:szCs w:val="28"/>
              </w:rPr>
              <w:t>бельгилей</w:t>
            </w:r>
            <w:proofErr w:type="spellEnd"/>
          </w:p>
        </w:tc>
      </w:tr>
      <w:tr w:rsidR="00934DF2" w:rsidRPr="00114474" w:rsidTr="00FA0952">
        <w:tc>
          <w:tcPr>
            <w:tcW w:w="596" w:type="dxa"/>
          </w:tcPr>
          <w:p w:rsidR="00934DF2" w:rsidRPr="00114474" w:rsidRDefault="00934DF2" w:rsidP="00FA095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  <w:r w:rsidRPr="00114474">
              <w:rPr>
                <w:sz w:val="28"/>
                <w:szCs w:val="28"/>
              </w:rPr>
              <w:t>.</w:t>
            </w:r>
          </w:p>
        </w:tc>
        <w:tc>
          <w:tcPr>
            <w:tcW w:w="992" w:type="dxa"/>
          </w:tcPr>
          <w:p w:rsidR="00934DF2" w:rsidRPr="00114474" w:rsidRDefault="00934DF2" w:rsidP="00FA095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21.12</w:t>
            </w:r>
          </w:p>
        </w:tc>
        <w:tc>
          <w:tcPr>
            <w:tcW w:w="567" w:type="dxa"/>
          </w:tcPr>
          <w:p w:rsidR="00934DF2" w:rsidRPr="00114474" w:rsidRDefault="00934DF2" w:rsidP="00FA0952">
            <w:pPr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934DF2" w:rsidRPr="00114474" w:rsidRDefault="00934DF2" w:rsidP="00FA0952">
            <w:pPr>
              <w:rPr>
                <w:sz w:val="28"/>
                <w:szCs w:val="28"/>
              </w:rPr>
            </w:pPr>
          </w:p>
        </w:tc>
        <w:tc>
          <w:tcPr>
            <w:tcW w:w="3260" w:type="dxa"/>
          </w:tcPr>
          <w:p w:rsidR="00934DF2" w:rsidRPr="00114474" w:rsidRDefault="00934DF2" w:rsidP="00FA0952">
            <w:pPr>
              <w:rPr>
                <w:sz w:val="28"/>
                <w:szCs w:val="28"/>
              </w:rPr>
            </w:pPr>
            <w:proofErr w:type="spellStart"/>
            <w:r w:rsidRPr="00114474">
              <w:rPr>
                <w:sz w:val="28"/>
                <w:szCs w:val="28"/>
              </w:rPr>
              <w:t>Алнынъ</w:t>
            </w:r>
            <w:proofErr w:type="spellEnd"/>
            <w:r w:rsidRPr="00114474">
              <w:rPr>
                <w:sz w:val="28"/>
                <w:szCs w:val="28"/>
              </w:rPr>
              <w:t xml:space="preserve"> </w:t>
            </w:r>
            <w:proofErr w:type="spellStart"/>
            <w:r w:rsidRPr="00114474">
              <w:rPr>
                <w:sz w:val="28"/>
                <w:szCs w:val="28"/>
              </w:rPr>
              <w:t>ифаделиги</w:t>
            </w:r>
            <w:proofErr w:type="spellEnd"/>
            <w:r w:rsidRPr="00114474">
              <w:rPr>
                <w:sz w:val="28"/>
                <w:szCs w:val="28"/>
              </w:rPr>
              <w:t>.</w:t>
            </w:r>
          </w:p>
        </w:tc>
        <w:tc>
          <w:tcPr>
            <w:tcW w:w="851" w:type="dxa"/>
          </w:tcPr>
          <w:p w:rsidR="00934DF2" w:rsidRPr="00114474" w:rsidRDefault="00934DF2" w:rsidP="00FA0952">
            <w:pPr>
              <w:jc w:val="center"/>
              <w:rPr>
                <w:sz w:val="28"/>
                <w:szCs w:val="28"/>
              </w:rPr>
            </w:pPr>
            <w:r w:rsidRPr="00114474">
              <w:rPr>
                <w:sz w:val="28"/>
                <w:szCs w:val="28"/>
              </w:rPr>
              <w:t>1</w:t>
            </w:r>
            <w:r w:rsidRPr="00114474">
              <w:rPr>
                <w:sz w:val="28"/>
                <w:szCs w:val="28"/>
              </w:rPr>
              <w:t>с</w:t>
            </w:r>
          </w:p>
        </w:tc>
        <w:tc>
          <w:tcPr>
            <w:tcW w:w="1984" w:type="dxa"/>
          </w:tcPr>
          <w:p w:rsidR="00934DF2" w:rsidRPr="00114474" w:rsidRDefault="00934DF2" w:rsidP="00FA0952">
            <w:pPr>
              <w:rPr>
                <w:sz w:val="28"/>
                <w:szCs w:val="28"/>
              </w:rPr>
            </w:pPr>
            <w:proofErr w:type="spellStart"/>
            <w:r w:rsidRPr="00114474">
              <w:rPr>
                <w:sz w:val="28"/>
                <w:szCs w:val="28"/>
              </w:rPr>
              <w:t>Алнынъ</w:t>
            </w:r>
            <w:proofErr w:type="spellEnd"/>
            <w:r w:rsidRPr="00114474">
              <w:rPr>
                <w:sz w:val="28"/>
                <w:szCs w:val="28"/>
              </w:rPr>
              <w:t xml:space="preserve"> </w:t>
            </w:r>
            <w:proofErr w:type="spellStart"/>
            <w:r w:rsidRPr="00114474">
              <w:rPr>
                <w:sz w:val="28"/>
                <w:szCs w:val="28"/>
              </w:rPr>
              <w:t>ифаделиги</w:t>
            </w:r>
            <w:proofErr w:type="spellEnd"/>
            <w:r w:rsidRPr="00114474">
              <w:rPr>
                <w:sz w:val="28"/>
                <w:szCs w:val="28"/>
              </w:rPr>
              <w:t>.</w:t>
            </w:r>
          </w:p>
        </w:tc>
        <w:tc>
          <w:tcPr>
            <w:tcW w:w="1701" w:type="dxa"/>
          </w:tcPr>
          <w:p w:rsidR="00934DF2" w:rsidRPr="00114474" w:rsidRDefault="00934DF2" w:rsidP="00FA0952">
            <w:pPr>
              <w:rPr>
                <w:sz w:val="28"/>
                <w:szCs w:val="28"/>
              </w:rPr>
            </w:pPr>
            <w:proofErr w:type="gramStart"/>
            <w:r w:rsidRPr="00114474">
              <w:rPr>
                <w:sz w:val="28"/>
                <w:szCs w:val="28"/>
              </w:rPr>
              <w:t>Рус</w:t>
            </w:r>
            <w:proofErr w:type="gramEnd"/>
            <w:r w:rsidRPr="00114474">
              <w:rPr>
                <w:sz w:val="28"/>
                <w:szCs w:val="28"/>
              </w:rPr>
              <w:t xml:space="preserve"> </w:t>
            </w:r>
            <w:r w:rsidRPr="00114474">
              <w:rPr>
                <w:sz w:val="28"/>
                <w:szCs w:val="28"/>
              </w:rPr>
              <w:t>тили</w:t>
            </w:r>
          </w:p>
        </w:tc>
        <w:tc>
          <w:tcPr>
            <w:tcW w:w="2268" w:type="dxa"/>
          </w:tcPr>
          <w:p w:rsidR="00934DF2" w:rsidRPr="00114474" w:rsidRDefault="00934DF2" w:rsidP="00FA0952">
            <w:pPr>
              <w:rPr>
                <w:sz w:val="28"/>
                <w:szCs w:val="28"/>
              </w:rPr>
            </w:pPr>
            <w:proofErr w:type="spellStart"/>
            <w:r w:rsidRPr="00114474">
              <w:rPr>
                <w:sz w:val="28"/>
                <w:szCs w:val="28"/>
              </w:rPr>
              <w:t>Алнынъ</w:t>
            </w:r>
            <w:proofErr w:type="spellEnd"/>
            <w:r w:rsidRPr="00114474">
              <w:rPr>
                <w:sz w:val="28"/>
                <w:szCs w:val="28"/>
              </w:rPr>
              <w:t xml:space="preserve"> </w:t>
            </w:r>
            <w:proofErr w:type="spellStart"/>
            <w:r w:rsidRPr="00114474">
              <w:rPr>
                <w:sz w:val="28"/>
                <w:szCs w:val="28"/>
              </w:rPr>
              <w:t>ифаделиги</w:t>
            </w:r>
            <w:proofErr w:type="spellEnd"/>
            <w:r w:rsidRPr="00114474">
              <w:rPr>
                <w:sz w:val="28"/>
                <w:szCs w:val="28"/>
              </w:rPr>
              <w:t xml:space="preserve"> </w:t>
            </w:r>
            <w:proofErr w:type="spellStart"/>
            <w:r w:rsidRPr="00114474">
              <w:rPr>
                <w:sz w:val="28"/>
                <w:szCs w:val="28"/>
              </w:rPr>
              <w:t>акъкъында</w:t>
            </w:r>
            <w:proofErr w:type="spellEnd"/>
            <w:r w:rsidRPr="00114474">
              <w:rPr>
                <w:sz w:val="28"/>
                <w:szCs w:val="28"/>
              </w:rPr>
              <w:t xml:space="preserve"> </w:t>
            </w:r>
            <w:proofErr w:type="gramStart"/>
            <w:r w:rsidRPr="00114474">
              <w:rPr>
                <w:sz w:val="28"/>
                <w:szCs w:val="28"/>
              </w:rPr>
              <w:t>биле</w:t>
            </w:r>
            <w:proofErr w:type="gramEnd"/>
            <w:r w:rsidRPr="00114474">
              <w:rPr>
                <w:sz w:val="28"/>
                <w:szCs w:val="28"/>
              </w:rPr>
              <w:t xml:space="preserve">, </w:t>
            </w:r>
            <w:proofErr w:type="spellStart"/>
            <w:r w:rsidRPr="00114474">
              <w:rPr>
                <w:sz w:val="28"/>
                <w:szCs w:val="28"/>
              </w:rPr>
              <w:t>оларны</w:t>
            </w:r>
            <w:proofErr w:type="spellEnd"/>
            <w:r w:rsidRPr="00114474">
              <w:rPr>
                <w:sz w:val="28"/>
                <w:szCs w:val="28"/>
              </w:rPr>
              <w:t xml:space="preserve"> </w:t>
            </w:r>
            <w:proofErr w:type="spellStart"/>
            <w:r w:rsidRPr="00114474">
              <w:rPr>
                <w:sz w:val="28"/>
                <w:szCs w:val="28"/>
              </w:rPr>
              <w:t>талиль</w:t>
            </w:r>
            <w:proofErr w:type="spellEnd"/>
            <w:r w:rsidRPr="00114474">
              <w:rPr>
                <w:sz w:val="28"/>
                <w:szCs w:val="28"/>
              </w:rPr>
              <w:t xml:space="preserve"> </w:t>
            </w:r>
            <w:proofErr w:type="spellStart"/>
            <w:r w:rsidRPr="00114474">
              <w:rPr>
                <w:sz w:val="28"/>
                <w:szCs w:val="28"/>
              </w:rPr>
              <w:t>эте</w:t>
            </w:r>
            <w:proofErr w:type="spellEnd"/>
          </w:p>
        </w:tc>
        <w:tc>
          <w:tcPr>
            <w:tcW w:w="2126" w:type="dxa"/>
            <w:gridSpan w:val="2"/>
          </w:tcPr>
          <w:p w:rsidR="00934DF2" w:rsidRPr="00114474" w:rsidRDefault="00934DF2" w:rsidP="00FA0952">
            <w:pPr>
              <w:rPr>
                <w:sz w:val="28"/>
                <w:szCs w:val="28"/>
              </w:rPr>
            </w:pPr>
            <w:proofErr w:type="spellStart"/>
            <w:r w:rsidRPr="00114474">
              <w:rPr>
                <w:sz w:val="28"/>
                <w:szCs w:val="28"/>
              </w:rPr>
              <w:t>Джумлелерде</w:t>
            </w:r>
            <w:proofErr w:type="spellEnd"/>
            <w:r w:rsidRPr="00114474">
              <w:rPr>
                <w:sz w:val="28"/>
                <w:szCs w:val="28"/>
              </w:rPr>
              <w:t xml:space="preserve"> </w:t>
            </w:r>
            <w:proofErr w:type="spellStart"/>
            <w:r w:rsidRPr="00114474">
              <w:rPr>
                <w:sz w:val="28"/>
                <w:szCs w:val="28"/>
              </w:rPr>
              <w:t>алларны</w:t>
            </w:r>
            <w:proofErr w:type="spellEnd"/>
            <w:r w:rsidRPr="00114474">
              <w:rPr>
                <w:sz w:val="28"/>
                <w:szCs w:val="28"/>
              </w:rPr>
              <w:t xml:space="preserve"> </w:t>
            </w:r>
            <w:r w:rsidRPr="00114474">
              <w:rPr>
                <w:sz w:val="28"/>
                <w:szCs w:val="28"/>
              </w:rPr>
              <w:t>тапа</w:t>
            </w:r>
            <w:r w:rsidRPr="00114474">
              <w:rPr>
                <w:sz w:val="28"/>
                <w:szCs w:val="28"/>
              </w:rPr>
              <w:t xml:space="preserve">, </w:t>
            </w:r>
            <w:proofErr w:type="spellStart"/>
            <w:r w:rsidRPr="00114474">
              <w:rPr>
                <w:sz w:val="28"/>
                <w:szCs w:val="28"/>
              </w:rPr>
              <w:t>олар</w:t>
            </w:r>
            <w:proofErr w:type="spellEnd"/>
            <w:r w:rsidRPr="00114474">
              <w:rPr>
                <w:sz w:val="28"/>
                <w:szCs w:val="28"/>
              </w:rPr>
              <w:t xml:space="preserve"> </w:t>
            </w:r>
            <w:proofErr w:type="spellStart"/>
            <w:r w:rsidRPr="00114474">
              <w:rPr>
                <w:sz w:val="28"/>
                <w:szCs w:val="28"/>
              </w:rPr>
              <w:t>насыл</w:t>
            </w:r>
            <w:proofErr w:type="spellEnd"/>
            <w:r w:rsidRPr="00114474">
              <w:rPr>
                <w:sz w:val="28"/>
                <w:szCs w:val="28"/>
              </w:rPr>
              <w:t xml:space="preserve"> </w:t>
            </w:r>
            <w:proofErr w:type="spellStart"/>
            <w:r w:rsidRPr="00114474">
              <w:rPr>
                <w:sz w:val="28"/>
                <w:szCs w:val="28"/>
              </w:rPr>
              <w:t>сёз</w:t>
            </w:r>
            <w:proofErr w:type="spellEnd"/>
            <w:r w:rsidRPr="00114474">
              <w:rPr>
                <w:sz w:val="28"/>
                <w:szCs w:val="28"/>
              </w:rPr>
              <w:t xml:space="preserve"> </w:t>
            </w:r>
            <w:proofErr w:type="spellStart"/>
            <w:r w:rsidRPr="00114474">
              <w:rPr>
                <w:sz w:val="28"/>
                <w:szCs w:val="28"/>
              </w:rPr>
              <w:t>чешитинен</w:t>
            </w:r>
            <w:proofErr w:type="spellEnd"/>
            <w:r w:rsidRPr="00114474">
              <w:rPr>
                <w:sz w:val="28"/>
                <w:szCs w:val="28"/>
              </w:rPr>
              <w:t xml:space="preserve"> </w:t>
            </w:r>
            <w:proofErr w:type="spellStart"/>
            <w:r w:rsidRPr="00114474">
              <w:rPr>
                <w:sz w:val="28"/>
                <w:szCs w:val="28"/>
              </w:rPr>
              <w:t>ифаделенгенини</w:t>
            </w:r>
            <w:proofErr w:type="spellEnd"/>
            <w:r w:rsidRPr="00114474">
              <w:rPr>
                <w:sz w:val="28"/>
                <w:szCs w:val="28"/>
              </w:rPr>
              <w:t xml:space="preserve"> </w:t>
            </w:r>
            <w:proofErr w:type="spellStart"/>
            <w:r w:rsidRPr="00114474">
              <w:rPr>
                <w:sz w:val="28"/>
                <w:szCs w:val="28"/>
              </w:rPr>
              <w:t>бельгилей</w:t>
            </w:r>
            <w:proofErr w:type="spellEnd"/>
          </w:p>
        </w:tc>
      </w:tr>
      <w:tr w:rsidR="00934DF2" w:rsidRPr="00114474" w:rsidTr="00FA0952">
        <w:tc>
          <w:tcPr>
            <w:tcW w:w="596" w:type="dxa"/>
          </w:tcPr>
          <w:p w:rsidR="00934DF2" w:rsidRPr="00114474" w:rsidRDefault="00934DF2" w:rsidP="00FA095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16</w:t>
            </w:r>
            <w:r w:rsidRPr="00114474">
              <w:rPr>
                <w:sz w:val="28"/>
                <w:szCs w:val="28"/>
              </w:rPr>
              <w:t>.</w:t>
            </w:r>
          </w:p>
        </w:tc>
        <w:tc>
          <w:tcPr>
            <w:tcW w:w="992" w:type="dxa"/>
          </w:tcPr>
          <w:p w:rsidR="00934DF2" w:rsidRPr="00114474" w:rsidRDefault="00934DF2" w:rsidP="00FA095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11.01</w:t>
            </w:r>
          </w:p>
        </w:tc>
        <w:tc>
          <w:tcPr>
            <w:tcW w:w="567" w:type="dxa"/>
          </w:tcPr>
          <w:p w:rsidR="00934DF2" w:rsidRPr="00114474" w:rsidRDefault="00934DF2" w:rsidP="00FA0952">
            <w:pPr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934DF2" w:rsidRPr="00114474" w:rsidRDefault="00934DF2" w:rsidP="00FA0952">
            <w:pPr>
              <w:rPr>
                <w:sz w:val="28"/>
                <w:szCs w:val="28"/>
              </w:rPr>
            </w:pPr>
          </w:p>
        </w:tc>
        <w:tc>
          <w:tcPr>
            <w:tcW w:w="3260" w:type="dxa"/>
          </w:tcPr>
          <w:p w:rsidR="00934DF2" w:rsidRPr="00114474" w:rsidRDefault="00934DF2" w:rsidP="00FA0952">
            <w:pPr>
              <w:rPr>
                <w:sz w:val="28"/>
                <w:szCs w:val="28"/>
              </w:rPr>
            </w:pPr>
            <w:r w:rsidRPr="007D569E">
              <w:rPr>
                <w:b/>
                <w:color w:val="FF0000"/>
                <w:sz w:val="28"/>
                <w:szCs w:val="28"/>
              </w:rPr>
              <w:t>Контроль</w:t>
            </w:r>
            <w:r w:rsidRPr="007D569E">
              <w:rPr>
                <w:b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7D569E">
              <w:rPr>
                <w:b/>
                <w:color w:val="FF0000"/>
                <w:sz w:val="28"/>
                <w:szCs w:val="28"/>
              </w:rPr>
              <w:t>иш</w:t>
            </w:r>
            <w:proofErr w:type="spellEnd"/>
            <w:r w:rsidRPr="007D569E">
              <w:rPr>
                <w:b/>
                <w:color w:val="FF0000"/>
                <w:sz w:val="28"/>
                <w:szCs w:val="28"/>
              </w:rPr>
              <w:t xml:space="preserve"> </w:t>
            </w:r>
            <w:r w:rsidRPr="007D569E">
              <w:rPr>
                <w:b/>
                <w:color w:val="FF0000"/>
                <w:sz w:val="28"/>
                <w:szCs w:val="28"/>
              </w:rPr>
              <w:t>№</w:t>
            </w:r>
            <w:r w:rsidRPr="007D569E">
              <w:rPr>
                <w:b/>
                <w:color w:val="FF0000"/>
                <w:sz w:val="28"/>
                <w:szCs w:val="28"/>
              </w:rPr>
              <w:t xml:space="preserve"> 2. </w:t>
            </w:r>
            <w:r w:rsidRPr="007D569E">
              <w:rPr>
                <w:b/>
                <w:color w:val="FF0000"/>
                <w:sz w:val="28"/>
                <w:szCs w:val="28"/>
              </w:rPr>
              <w:t>Контроль</w:t>
            </w:r>
            <w:r w:rsidRPr="007D569E">
              <w:rPr>
                <w:b/>
                <w:color w:val="FF0000"/>
                <w:sz w:val="28"/>
                <w:szCs w:val="28"/>
              </w:rPr>
              <w:t xml:space="preserve"> </w:t>
            </w:r>
            <w:r w:rsidRPr="007D569E">
              <w:rPr>
                <w:b/>
                <w:color w:val="FF0000"/>
                <w:sz w:val="28"/>
                <w:szCs w:val="28"/>
              </w:rPr>
              <w:t>диктанты</w:t>
            </w:r>
            <w:r w:rsidRPr="007D569E">
              <w:rPr>
                <w:b/>
                <w:color w:val="FF0000"/>
                <w:sz w:val="28"/>
                <w:szCs w:val="28"/>
              </w:rPr>
              <w:t xml:space="preserve">. </w:t>
            </w:r>
          </w:p>
        </w:tc>
        <w:tc>
          <w:tcPr>
            <w:tcW w:w="851" w:type="dxa"/>
          </w:tcPr>
          <w:p w:rsidR="00934DF2" w:rsidRPr="00114474" w:rsidRDefault="00934DF2" w:rsidP="00FA0952">
            <w:pPr>
              <w:jc w:val="center"/>
              <w:rPr>
                <w:sz w:val="28"/>
                <w:szCs w:val="28"/>
              </w:rPr>
            </w:pPr>
            <w:r w:rsidRPr="00114474">
              <w:rPr>
                <w:sz w:val="28"/>
                <w:szCs w:val="28"/>
              </w:rPr>
              <w:t>1</w:t>
            </w:r>
            <w:r w:rsidRPr="00114474">
              <w:rPr>
                <w:sz w:val="28"/>
                <w:szCs w:val="28"/>
              </w:rPr>
              <w:t>с</w:t>
            </w:r>
          </w:p>
        </w:tc>
        <w:tc>
          <w:tcPr>
            <w:tcW w:w="1984" w:type="dxa"/>
          </w:tcPr>
          <w:p w:rsidR="00934DF2" w:rsidRPr="00114474" w:rsidRDefault="00934DF2" w:rsidP="00FA0952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934DF2" w:rsidRPr="00114474" w:rsidRDefault="00934DF2" w:rsidP="00FA0952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934DF2" w:rsidRPr="00114474" w:rsidRDefault="00934DF2" w:rsidP="00FA0952">
            <w:pPr>
              <w:rPr>
                <w:sz w:val="28"/>
                <w:szCs w:val="28"/>
              </w:rPr>
            </w:pPr>
          </w:p>
        </w:tc>
        <w:tc>
          <w:tcPr>
            <w:tcW w:w="2126" w:type="dxa"/>
            <w:gridSpan w:val="2"/>
          </w:tcPr>
          <w:p w:rsidR="00934DF2" w:rsidRPr="00114474" w:rsidRDefault="00934DF2" w:rsidP="00FA0952">
            <w:pPr>
              <w:rPr>
                <w:sz w:val="28"/>
                <w:szCs w:val="28"/>
              </w:rPr>
            </w:pPr>
          </w:p>
        </w:tc>
      </w:tr>
      <w:tr w:rsidR="00934DF2" w:rsidRPr="00114474" w:rsidTr="00FA0952">
        <w:tc>
          <w:tcPr>
            <w:tcW w:w="596" w:type="dxa"/>
          </w:tcPr>
          <w:p w:rsidR="00934DF2" w:rsidRPr="00114474" w:rsidRDefault="00934DF2" w:rsidP="00FA095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  <w:r w:rsidRPr="00114474">
              <w:rPr>
                <w:sz w:val="28"/>
                <w:szCs w:val="28"/>
              </w:rPr>
              <w:t>.</w:t>
            </w:r>
          </w:p>
        </w:tc>
        <w:tc>
          <w:tcPr>
            <w:tcW w:w="992" w:type="dxa"/>
          </w:tcPr>
          <w:p w:rsidR="00934DF2" w:rsidRPr="00114474" w:rsidRDefault="00934DF2" w:rsidP="00FA095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18.01</w:t>
            </w:r>
          </w:p>
        </w:tc>
        <w:tc>
          <w:tcPr>
            <w:tcW w:w="567" w:type="dxa"/>
          </w:tcPr>
          <w:p w:rsidR="00934DF2" w:rsidRPr="00114474" w:rsidRDefault="00934DF2" w:rsidP="00FA0952">
            <w:pPr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934DF2" w:rsidRPr="00114474" w:rsidRDefault="00934DF2" w:rsidP="00FA0952">
            <w:pPr>
              <w:rPr>
                <w:sz w:val="28"/>
                <w:szCs w:val="28"/>
              </w:rPr>
            </w:pPr>
          </w:p>
        </w:tc>
        <w:tc>
          <w:tcPr>
            <w:tcW w:w="3260" w:type="dxa"/>
          </w:tcPr>
          <w:p w:rsidR="00934DF2" w:rsidRPr="00114474" w:rsidRDefault="00934DF2" w:rsidP="00FA0952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Джумле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азалары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боюнджа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пекитюв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851" w:type="dxa"/>
          </w:tcPr>
          <w:p w:rsidR="00934DF2" w:rsidRPr="00114474" w:rsidRDefault="00934DF2" w:rsidP="00FA0952">
            <w:pPr>
              <w:jc w:val="center"/>
              <w:rPr>
                <w:sz w:val="28"/>
                <w:szCs w:val="28"/>
              </w:rPr>
            </w:pPr>
            <w:r w:rsidRPr="00114474">
              <w:rPr>
                <w:sz w:val="28"/>
                <w:szCs w:val="28"/>
              </w:rPr>
              <w:t>1</w:t>
            </w:r>
            <w:r w:rsidRPr="00114474">
              <w:rPr>
                <w:sz w:val="28"/>
                <w:szCs w:val="28"/>
              </w:rPr>
              <w:t>с</w:t>
            </w:r>
          </w:p>
        </w:tc>
        <w:tc>
          <w:tcPr>
            <w:tcW w:w="1984" w:type="dxa"/>
          </w:tcPr>
          <w:p w:rsidR="00934DF2" w:rsidRPr="00114474" w:rsidRDefault="00934DF2" w:rsidP="00FA0952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934DF2" w:rsidRPr="00114474" w:rsidRDefault="00934DF2" w:rsidP="00FA0952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934DF2" w:rsidRPr="00114474" w:rsidRDefault="00934DF2" w:rsidP="00FA0952">
            <w:pPr>
              <w:rPr>
                <w:sz w:val="28"/>
                <w:szCs w:val="28"/>
              </w:rPr>
            </w:pPr>
          </w:p>
        </w:tc>
        <w:tc>
          <w:tcPr>
            <w:tcW w:w="2126" w:type="dxa"/>
            <w:gridSpan w:val="2"/>
          </w:tcPr>
          <w:p w:rsidR="00934DF2" w:rsidRPr="00114474" w:rsidRDefault="00934DF2" w:rsidP="00FA0952">
            <w:pPr>
              <w:rPr>
                <w:sz w:val="28"/>
                <w:szCs w:val="28"/>
              </w:rPr>
            </w:pPr>
          </w:p>
        </w:tc>
      </w:tr>
      <w:tr w:rsidR="00934DF2" w:rsidRPr="00114474" w:rsidTr="00FA0952">
        <w:tc>
          <w:tcPr>
            <w:tcW w:w="596" w:type="dxa"/>
          </w:tcPr>
          <w:p w:rsidR="00934DF2" w:rsidRDefault="00934DF2" w:rsidP="00FA0952">
            <w:pPr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934DF2" w:rsidRPr="00114474" w:rsidRDefault="00934DF2" w:rsidP="00FA0952">
            <w:pPr>
              <w:rPr>
                <w:sz w:val="28"/>
                <w:szCs w:val="28"/>
              </w:rPr>
            </w:pPr>
          </w:p>
        </w:tc>
        <w:tc>
          <w:tcPr>
            <w:tcW w:w="567" w:type="dxa"/>
          </w:tcPr>
          <w:p w:rsidR="00934DF2" w:rsidRPr="00114474" w:rsidRDefault="00934DF2" w:rsidP="00FA0952">
            <w:pPr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934DF2" w:rsidRPr="00114474" w:rsidRDefault="00934DF2" w:rsidP="00FA0952">
            <w:pPr>
              <w:rPr>
                <w:sz w:val="28"/>
                <w:szCs w:val="28"/>
              </w:rPr>
            </w:pPr>
          </w:p>
        </w:tc>
        <w:tc>
          <w:tcPr>
            <w:tcW w:w="3260" w:type="dxa"/>
          </w:tcPr>
          <w:p w:rsidR="00934DF2" w:rsidRPr="00C83FFF" w:rsidRDefault="00934DF2" w:rsidP="00FA0952">
            <w:pPr>
              <w:jc w:val="center"/>
              <w:rPr>
                <w:b/>
                <w:sz w:val="28"/>
                <w:szCs w:val="28"/>
              </w:rPr>
            </w:pPr>
            <w:r w:rsidRPr="00C83FFF">
              <w:rPr>
                <w:b/>
                <w:sz w:val="28"/>
                <w:szCs w:val="28"/>
              </w:rPr>
              <w:t>МУРЕККЕПЛЕШКЕН</w:t>
            </w:r>
            <w:r w:rsidRPr="00C83FFF">
              <w:rPr>
                <w:b/>
                <w:sz w:val="28"/>
                <w:szCs w:val="28"/>
              </w:rPr>
              <w:t xml:space="preserve"> </w:t>
            </w:r>
            <w:r w:rsidRPr="00C83FFF">
              <w:rPr>
                <w:b/>
                <w:sz w:val="28"/>
                <w:szCs w:val="28"/>
              </w:rPr>
              <w:t>ДЖУМЛЕЛЕР</w:t>
            </w:r>
          </w:p>
        </w:tc>
        <w:tc>
          <w:tcPr>
            <w:tcW w:w="851" w:type="dxa"/>
          </w:tcPr>
          <w:p w:rsidR="00934DF2" w:rsidRPr="00114474" w:rsidRDefault="00934DF2" w:rsidP="00FA095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84" w:type="dxa"/>
          </w:tcPr>
          <w:p w:rsidR="00934DF2" w:rsidRPr="00114474" w:rsidRDefault="00934DF2" w:rsidP="00FA0952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934DF2" w:rsidRPr="00114474" w:rsidRDefault="00934DF2" w:rsidP="00FA0952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934DF2" w:rsidRPr="00114474" w:rsidRDefault="00934DF2" w:rsidP="00FA0952">
            <w:pPr>
              <w:rPr>
                <w:sz w:val="28"/>
                <w:szCs w:val="28"/>
              </w:rPr>
            </w:pPr>
          </w:p>
        </w:tc>
        <w:tc>
          <w:tcPr>
            <w:tcW w:w="2126" w:type="dxa"/>
            <w:gridSpan w:val="2"/>
          </w:tcPr>
          <w:p w:rsidR="00934DF2" w:rsidRPr="00114474" w:rsidRDefault="00934DF2" w:rsidP="00FA0952">
            <w:pPr>
              <w:rPr>
                <w:sz w:val="28"/>
                <w:szCs w:val="28"/>
              </w:rPr>
            </w:pPr>
          </w:p>
        </w:tc>
      </w:tr>
      <w:tr w:rsidR="00934DF2" w:rsidRPr="00114474" w:rsidTr="00FA0952">
        <w:trPr>
          <w:gridAfter w:val="1"/>
          <w:wAfter w:w="33" w:type="dxa"/>
        </w:trPr>
        <w:tc>
          <w:tcPr>
            <w:tcW w:w="596" w:type="dxa"/>
          </w:tcPr>
          <w:p w:rsidR="00934DF2" w:rsidRPr="00114474" w:rsidRDefault="00934DF2" w:rsidP="00FA095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  <w:r w:rsidRPr="00114474">
              <w:rPr>
                <w:sz w:val="28"/>
                <w:szCs w:val="28"/>
              </w:rPr>
              <w:t>.</w:t>
            </w:r>
          </w:p>
        </w:tc>
        <w:tc>
          <w:tcPr>
            <w:tcW w:w="992" w:type="dxa"/>
          </w:tcPr>
          <w:p w:rsidR="00934DF2" w:rsidRPr="00114474" w:rsidRDefault="00934DF2" w:rsidP="00FA095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25.01</w:t>
            </w:r>
          </w:p>
        </w:tc>
        <w:tc>
          <w:tcPr>
            <w:tcW w:w="567" w:type="dxa"/>
          </w:tcPr>
          <w:p w:rsidR="00934DF2" w:rsidRPr="00114474" w:rsidRDefault="00934DF2" w:rsidP="00FA0952">
            <w:pPr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934DF2" w:rsidRPr="00114474" w:rsidRDefault="00934DF2" w:rsidP="00FA0952">
            <w:pPr>
              <w:rPr>
                <w:sz w:val="28"/>
                <w:szCs w:val="28"/>
              </w:rPr>
            </w:pPr>
          </w:p>
        </w:tc>
        <w:tc>
          <w:tcPr>
            <w:tcW w:w="3260" w:type="dxa"/>
          </w:tcPr>
          <w:p w:rsidR="00934DF2" w:rsidRPr="00114474" w:rsidRDefault="00934DF2" w:rsidP="00FA0952">
            <w:pPr>
              <w:rPr>
                <w:sz w:val="28"/>
                <w:szCs w:val="28"/>
              </w:rPr>
            </w:pPr>
            <w:proofErr w:type="spellStart"/>
            <w:r w:rsidRPr="00114474">
              <w:rPr>
                <w:sz w:val="28"/>
                <w:szCs w:val="28"/>
              </w:rPr>
              <w:t>Бир</w:t>
            </w:r>
            <w:proofErr w:type="spellEnd"/>
            <w:r w:rsidRPr="00114474">
              <w:rPr>
                <w:sz w:val="28"/>
                <w:szCs w:val="28"/>
              </w:rPr>
              <w:t xml:space="preserve"> </w:t>
            </w:r>
            <w:proofErr w:type="spellStart"/>
            <w:r w:rsidRPr="00114474">
              <w:rPr>
                <w:sz w:val="28"/>
                <w:szCs w:val="28"/>
              </w:rPr>
              <w:t>теркипли</w:t>
            </w:r>
            <w:proofErr w:type="spellEnd"/>
            <w:r w:rsidRPr="00114474">
              <w:rPr>
                <w:sz w:val="28"/>
                <w:szCs w:val="28"/>
              </w:rPr>
              <w:t xml:space="preserve"> </w:t>
            </w:r>
            <w:proofErr w:type="spellStart"/>
            <w:r w:rsidRPr="00114474">
              <w:rPr>
                <w:sz w:val="28"/>
                <w:szCs w:val="28"/>
              </w:rPr>
              <w:t>джумлелернинъ</w:t>
            </w:r>
            <w:proofErr w:type="spellEnd"/>
            <w:r w:rsidRPr="00114474">
              <w:rPr>
                <w:sz w:val="28"/>
                <w:szCs w:val="28"/>
              </w:rPr>
              <w:t xml:space="preserve"> </w:t>
            </w:r>
            <w:proofErr w:type="spellStart"/>
            <w:r w:rsidRPr="00114474">
              <w:rPr>
                <w:sz w:val="28"/>
                <w:szCs w:val="28"/>
              </w:rPr>
              <w:t>чешитлери</w:t>
            </w:r>
            <w:proofErr w:type="spellEnd"/>
            <w:r w:rsidRPr="00114474">
              <w:rPr>
                <w:sz w:val="28"/>
                <w:szCs w:val="28"/>
              </w:rPr>
              <w:t xml:space="preserve">. </w:t>
            </w:r>
            <w:proofErr w:type="spellStart"/>
            <w:r w:rsidRPr="00114474">
              <w:rPr>
                <w:sz w:val="28"/>
                <w:szCs w:val="28"/>
              </w:rPr>
              <w:t>Муптедалы</w:t>
            </w:r>
            <w:proofErr w:type="spellEnd"/>
            <w:r w:rsidRPr="00114474">
              <w:rPr>
                <w:sz w:val="28"/>
                <w:szCs w:val="28"/>
              </w:rPr>
              <w:t xml:space="preserve"> </w:t>
            </w:r>
            <w:proofErr w:type="spellStart"/>
            <w:r w:rsidRPr="00114474">
              <w:rPr>
                <w:sz w:val="28"/>
                <w:szCs w:val="28"/>
              </w:rPr>
              <w:t>джумле</w:t>
            </w:r>
            <w:proofErr w:type="spellEnd"/>
            <w:r w:rsidRPr="00114474">
              <w:rPr>
                <w:sz w:val="28"/>
                <w:szCs w:val="28"/>
              </w:rPr>
              <w:t>.</w:t>
            </w:r>
          </w:p>
        </w:tc>
        <w:tc>
          <w:tcPr>
            <w:tcW w:w="851" w:type="dxa"/>
          </w:tcPr>
          <w:p w:rsidR="00934DF2" w:rsidRPr="00114474" w:rsidRDefault="00934DF2" w:rsidP="00FA0952">
            <w:pPr>
              <w:jc w:val="center"/>
              <w:rPr>
                <w:sz w:val="28"/>
                <w:szCs w:val="28"/>
              </w:rPr>
            </w:pPr>
            <w:r w:rsidRPr="00114474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с</w:t>
            </w:r>
          </w:p>
        </w:tc>
        <w:tc>
          <w:tcPr>
            <w:tcW w:w="1984" w:type="dxa"/>
          </w:tcPr>
          <w:p w:rsidR="00934DF2" w:rsidRPr="00114474" w:rsidRDefault="00934DF2" w:rsidP="00FA0952">
            <w:pPr>
              <w:rPr>
                <w:sz w:val="28"/>
                <w:szCs w:val="28"/>
              </w:rPr>
            </w:pPr>
            <w:proofErr w:type="spellStart"/>
            <w:r w:rsidRPr="00114474">
              <w:rPr>
                <w:sz w:val="28"/>
                <w:szCs w:val="28"/>
              </w:rPr>
              <w:t>Адлав</w:t>
            </w:r>
            <w:proofErr w:type="spellEnd"/>
            <w:r w:rsidRPr="00114474">
              <w:rPr>
                <w:sz w:val="28"/>
                <w:szCs w:val="28"/>
              </w:rPr>
              <w:t xml:space="preserve"> </w:t>
            </w:r>
            <w:proofErr w:type="spellStart"/>
            <w:r w:rsidRPr="00114474">
              <w:rPr>
                <w:sz w:val="28"/>
                <w:szCs w:val="28"/>
              </w:rPr>
              <w:t>джумле</w:t>
            </w:r>
            <w:proofErr w:type="spellEnd"/>
            <w:r w:rsidRPr="00114474">
              <w:rPr>
                <w:sz w:val="28"/>
                <w:szCs w:val="28"/>
              </w:rPr>
              <w:t xml:space="preserve">, </w:t>
            </w:r>
            <w:proofErr w:type="spellStart"/>
            <w:r w:rsidRPr="00114474">
              <w:rPr>
                <w:sz w:val="28"/>
                <w:szCs w:val="28"/>
              </w:rPr>
              <w:t>бир</w:t>
            </w:r>
            <w:proofErr w:type="spellEnd"/>
            <w:r w:rsidRPr="00114474">
              <w:rPr>
                <w:sz w:val="28"/>
                <w:szCs w:val="28"/>
              </w:rPr>
              <w:t xml:space="preserve"> </w:t>
            </w:r>
            <w:proofErr w:type="spellStart"/>
            <w:r w:rsidRPr="00114474">
              <w:rPr>
                <w:sz w:val="28"/>
                <w:szCs w:val="28"/>
              </w:rPr>
              <w:t>теркипли</w:t>
            </w:r>
            <w:proofErr w:type="spellEnd"/>
            <w:r w:rsidRPr="00114474">
              <w:rPr>
                <w:sz w:val="28"/>
                <w:szCs w:val="28"/>
              </w:rPr>
              <w:t xml:space="preserve"> </w:t>
            </w:r>
            <w:proofErr w:type="spellStart"/>
            <w:r w:rsidRPr="00114474">
              <w:rPr>
                <w:sz w:val="28"/>
                <w:szCs w:val="28"/>
              </w:rPr>
              <w:t>джумле</w:t>
            </w:r>
            <w:proofErr w:type="spellEnd"/>
            <w:r w:rsidRPr="00114474">
              <w:rPr>
                <w:sz w:val="28"/>
                <w:szCs w:val="28"/>
              </w:rPr>
              <w:t>.</w:t>
            </w:r>
          </w:p>
        </w:tc>
        <w:tc>
          <w:tcPr>
            <w:tcW w:w="1701" w:type="dxa"/>
          </w:tcPr>
          <w:p w:rsidR="00934DF2" w:rsidRPr="00114474" w:rsidRDefault="00934DF2" w:rsidP="00FA0952">
            <w:pPr>
              <w:rPr>
                <w:sz w:val="28"/>
                <w:szCs w:val="28"/>
              </w:rPr>
            </w:pPr>
            <w:proofErr w:type="gramStart"/>
            <w:r w:rsidRPr="00114474">
              <w:rPr>
                <w:sz w:val="28"/>
                <w:szCs w:val="28"/>
              </w:rPr>
              <w:t>Рус</w:t>
            </w:r>
            <w:proofErr w:type="gramEnd"/>
            <w:r w:rsidRPr="00114474">
              <w:rPr>
                <w:sz w:val="28"/>
                <w:szCs w:val="28"/>
              </w:rPr>
              <w:t xml:space="preserve"> </w:t>
            </w:r>
            <w:r w:rsidRPr="00114474">
              <w:rPr>
                <w:sz w:val="28"/>
                <w:szCs w:val="28"/>
              </w:rPr>
              <w:t>тили</w:t>
            </w:r>
            <w:r w:rsidRPr="00114474">
              <w:rPr>
                <w:sz w:val="28"/>
                <w:szCs w:val="28"/>
              </w:rPr>
              <w:t xml:space="preserve">, </w:t>
            </w:r>
            <w:proofErr w:type="spellStart"/>
            <w:r w:rsidRPr="00114474">
              <w:rPr>
                <w:sz w:val="28"/>
                <w:szCs w:val="28"/>
              </w:rPr>
              <w:t>эдебият</w:t>
            </w:r>
            <w:proofErr w:type="spellEnd"/>
            <w:r w:rsidRPr="00114474">
              <w:rPr>
                <w:sz w:val="28"/>
                <w:szCs w:val="28"/>
              </w:rPr>
              <w:t>.</w:t>
            </w:r>
          </w:p>
        </w:tc>
        <w:tc>
          <w:tcPr>
            <w:tcW w:w="2268" w:type="dxa"/>
          </w:tcPr>
          <w:p w:rsidR="00934DF2" w:rsidRPr="00114474" w:rsidRDefault="00934DF2" w:rsidP="00FA0952">
            <w:pPr>
              <w:rPr>
                <w:sz w:val="28"/>
                <w:szCs w:val="28"/>
              </w:rPr>
            </w:pPr>
            <w:proofErr w:type="spellStart"/>
            <w:r w:rsidRPr="00114474">
              <w:rPr>
                <w:sz w:val="28"/>
                <w:szCs w:val="28"/>
              </w:rPr>
              <w:t>Бир</w:t>
            </w:r>
            <w:proofErr w:type="spellEnd"/>
            <w:r w:rsidRPr="00114474">
              <w:rPr>
                <w:sz w:val="28"/>
                <w:szCs w:val="28"/>
              </w:rPr>
              <w:t xml:space="preserve"> </w:t>
            </w:r>
            <w:proofErr w:type="spellStart"/>
            <w:r w:rsidRPr="00114474">
              <w:rPr>
                <w:sz w:val="28"/>
                <w:szCs w:val="28"/>
              </w:rPr>
              <w:t>теркипли</w:t>
            </w:r>
            <w:proofErr w:type="spellEnd"/>
            <w:r w:rsidRPr="00114474">
              <w:rPr>
                <w:sz w:val="28"/>
                <w:szCs w:val="28"/>
              </w:rPr>
              <w:t xml:space="preserve"> </w:t>
            </w:r>
            <w:proofErr w:type="spellStart"/>
            <w:r w:rsidRPr="00114474">
              <w:rPr>
                <w:sz w:val="28"/>
                <w:szCs w:val="28"/>
              </w:rPr>
              <w:t>ве</w:t>
            </w:r>
            <w:proofErr w:type="spellEnd"/>
            <w:r w:rsidRPr="00114474">
              <w:rPr>
                <w:sz w:val="28"/>
                <w:szCs w:val="28"/>
              </w:rPr>
              <w:t xml:space="preserve"> </w:t>
            </w:r>
            <w:proofErr w:type="spellStart"/>
            <w:r w:rsidRPr="00114474">
              <w:rPr>
                <w:sz w:val="28"/>
                <w:szCs w:val="28"/>
              </w:rPr>
              <w:t>эки</w:t>
            </w:r>
            <w:proofErr w:type="spellEnd"/>
            <w:r w:rsidRPr="00114474">
              <w:rPr>
                <w:sz w:val="28"/>
                <w:szCs w:val="28"/>
              </w:rPr>
              <w:t xml:space="preserve"> </w:t>
            </w:r>
            <w:proofErr w:type="spellStart"/>
            <w:r w:rsidRPr="00114474">
              <w:rPr>
                <w:sz w:val="28"/>
                <w:szCs w:val="28"/>
              </w:rPr>
              <w:t>теркипли</w:t>
            </w:r>
            <w:proofErr w:type="spellEnd"/>
            <w:r w:rsidRPr="00114474">
              <w:rPr>
                <w:sz w:val="28"/>
                <w:szCs w:val="28"/>
              </w:rPr>
              <w:t xml:space="preserve"> </w:t>
            </w:r>
            <w:proofErr w:type="spellStart"/>
            <w:r w:rsidRPr="00114474">
              <w:rPr>
                <w:sz w:val="28"/>
                <w:szCs w:val="28"/>
              </w:rPr>
              <w:t>джумлелерни</w:t>
            </w:r>
            <w:proofErr w:type="spellEnd"/>
            <w:r w:rsidRPr="00114474">
              <w:rPr>
                <w:sz w:val="28"/>
                <w:szCs w:val="28"/>
              </w:rPr>
              <w:t xml:space="preserve"> </w:t>
            </w:r>
            <w:proofErr w:type="spellStart"/>
            <w:r w:rsidRPr="00114474">
              <w:rPr>
                <w:sz w:val="28"/>
                <w:szCs w:val="28"/>
              </w:rPr>
              <w:t>айыра</w:t>
            </w:r>
            <w:proofErr w:type="spellEnd"/>
            <w:r w:rsidRPr="00114474">
              <w:rPr>
                <w:sz w:val="28"/>
                <w:szCs w:val="28"/>
              </w:rPr>
              <w:t xml:space="preserve">, </w:t>
            </w:r>
            <w:proofErr w:type="spellStart"/>
            <w:r w:rsidRPr="00114474">
              <w:rPr>
                <w:sz w:val="28"/>
                <w:szCs w:val="28"/>
              </w:rPr>
              <w:t>адлав</w:t>
            </w:r>
            <w:proofErr w:type="spellEnd"/>
            <w:r w:rsidRPr="00114474">
              <w:rPr>
                <w:sz w:val="28"/>
                <w:szCs w:val="28"/>
              </w:rPr>
              <w:t xml:space="preserve"> </w:t>
            </w:r>
            <w:proofErr w:type="spellStart"/>
            <w:r w:rsidRPr="00114474">
              <w:rPr>
                <w:sz w:val="28"/>
                <w:szCs w:val="28"/>
              </w:rPr>
              <w:t>джумлелер</w:t>
            </w:r>
            <w:proofErr w:type="spellEnd"/>
            <w:r w:rsidRPr="00114474">
              <w:rPr>
                <w:sz w:val="28"/>
                <w:szCs w:val="28"/>
              </w:rPr>
              <w:t xml:space="preserve"> </w:t>
            </w:r>
            <w:proofErr w:type="spellStart"/>
            <w:r w:rsidRPr="00114474">
              <w:rPr>
                <w:sz w:val="28"/>
                <w:szCs w:val="28"/>
              </w:rPr>
              <w:t>тизе</w:t>
            </w:r>
            <w:proofErr w:type="spellEnd"/>
            <w:r w:rsidRPr="00114474">
              <w:rPr>
                <w:sz w:val="28"/>
                <w:szCs w:val="28"/>
              </w:rPr>
              <w:t>.</w:t>
            </w:r>
          </w:p>
        </w:tc>
        <w:tc>
          <w:tcPr>
            <w:tcW w:w="2093" w:type="dxa"/>
          </w:tcPr>
          <w:p w:rsidR="00934DF2" w:rsidRPr="00114474" w:rsidRDefault="00934DF2" w:rsidP="00FA0952">
            <w:pPr>
              <w:rPr>
                <w:sz w:val="28"/>
                <w:szCs w:val="28"/>
              </w:rPr>
            </w:pPr>
            <w:proofErr w:type="spellStart"/>
            <w:r w:rsidRPr="00114474">
              <w:rPr>
                <w:sz w:val="28"/>
                <w:szCs w:val="28"/>
              </w:rPr>
              <w:t>Мешгъулиетлерни</w:t>
            </w:r>
            <w:proofErr w:type="spellEnd"/>
            <w:r w:rsidRPr="00114474">
              <w:rPr>
                <w:sz w:val="28"/>
                <w:szCs w:val="28"/>
              </w:rPr>
              <w:t xml:space="preserve"> </w:t>
            </w:r>
            <w:proofErr w:type="spellStart"/>
            <w:r w:rsidRPr="00114474">
              <w:rPr>
                <w:sz w:val="28"/>
                <w:szCs w:val="28"/>
              </w:rPr>
              <w:t>беджере</w:t>
            </w:r>
            <w:proofErr w:type="spellEnd"/>
            <w:r w:rsidRPr="00114474">
              <w:rPr>
                <w:sz w:val="28"/>
                <w:szCs w:val="28"/>
              </w:rPr>
              <w:t xml:space="preserve">, </w:t>
            </w:r>
            <w:proofErr w:type="spellStart"/>
            <w:r w:rsidRPr="00114474">
              <w:rPr>
                <w:sz w:val="28"/>
                <w:szCs w:val="28"/>
              </w:rPr>
              <w:t>муптеданы</w:t>
            </w:r>
            <w:proofErr w:type="spellEnd"/>
            <w:r w:rsidRPr="00114474">
              <w:rPr>
                <w:sz w:val="28"/>
                <w:szCs w:val="28"/>
              </w:rPr>
              <w:t xml:space="preserve"> </w:t>
            </w:r>
            <w:r w:rsidRPr="00114474">
              <w:rPr>
                <w:sz w:val="28"/>
                <w:szCs w:val="28"/>
              </w:rPr>
              <w:t>тапа</w:t>
            </w:r>
            <w:r w:rsidRPr="00114474">
              <w:rPr>
                <w:sz w:val="28"/>
                <w:szCs w:val="28"/>
              </w:rPr>
              <w:t xml:space="preserve">, </w:t>
            </w:r>
            <w:proofErr w:type="spellStart"/>
            <w:r w:rsidRPr="00114474">
              <w:rPr>
                <w:sz w:val="28"/>
                <w:szCs w:val="28"/>
              </w:rPr>
              <w:t>астыны</w:t>
            </w:r>
            <w:proofErr w:type="spellEnd"/>
            <w:r w:rsidRPr="00114474">
              <w:rPr>
                <w:sz w:val="28"/>
                <w:szCs w:val="28"/>
              </w:rPr>
              <w:t xml:space="preserve"> </w:t>
            </w:r>
            <w:proofErr w:type="spellStart"/>
            <w:r w:rsidRPr="00114474">
              <w:rPr>
                <w:sz w:val="28"/>
                <w:szCs w:val="28"/>
              </w:rPr>
              <w:t>сыза</w:t>
            </w:r>
            <w:proofErr w:type="spellEnd"/>
            <w:r w:rsidRPr="00114474">
              <w:rPr>
                <w:sz w:val="28"/>
                <w:szCs w:val="28"/>
              </w:rPr>
              <w:t>.</w:t>
            </w:r>
          </w:p>
        </w:tc>
      </w:tr>
      <w:tr w:rsidR="00934DF2" w:rsidRPr="00114474" w:rsidTr="00FA0952">
        <w:trPr>
          <w:gridAfter w:val="1"/>
          <w:wAfter w:w="33" w:type="dxa"/>
        </w:trPr>
        <w:tc>
          <w:tcPr>
            <w:tcW w:w="596" w:type="dxa"/>
          </w:tcPr>
          <w:p w:rsidR="00934DF2" w:rsidRPr="00114474" w:rsidRDefault="00934DF2" w:rsidP="00FA095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</w:t>
            </w:r>
            <w:r w:rsidRPr="00114474"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>20</w:t>
            </w:r>
            <w:r w:rsidRPr="00114474">
              <w:rPr>
                <w:sz w:val="28"/>
                <w:szCs w:val="28"/>
              </w:rPr>
              <w:t>.</w:t>
            </w:r>
          </w:p>
        </w:tc>
        <w:tc>
          <w:tcPr>
            <w:tcW w:w="992" w:type="dxa"/>
          </w:tcPr>
          <w:p w:rsidR="00934DF2" w:rsidRDefault="00934DF2" w:rsidP="00FA095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01.02</w:t>
            </w:r>
          </w:p>
          <w:p w:rsidR="00934DF2" w:rsidRPr="00114474" w:rsidRDefault="00934DF2" w:rsidP="00FA095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08.02</w:t>
            </w:r>
          </w:p>
        </w:tc>
        <w:tc>
          <w:tcPr>
            <w:tcW w:w="567" w:type="dxa"/>
          </w:tcPr>
          <w:p w:rsidR="00934DF2" w:rsidRPr="00114474" w:rsidRDefault="00934DF2" w:rsidP="00FA0952">
            <w:pPr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934DF2" w:rsidRPr="00114474" w:rsidRDefault="00934DF2" w:rsidP="00FA0952">
            <w:pPr>
              <w:rPr>
                <w:sz w:val="28"/>
                <w:szCs w:val="28"/>
              </w:rPr>
            </w:pPr>
          </w:p>
        </w:tc>
        <w:tc>
          <w:tcPr>
            <w:tcW w:w="3260" w:type="dxa"/>
          </w:tcPr>
          <w:p w:rsidR="00934DF2" w:rsidRPr="00114474" w:rsidRDefault="00934DF2" w:rsidP="00FA0952">
            <w:pPr>
              <w:rPr>
                <w:sz w:val="28"/>
                <w:szCs w:val="28"/>
              </w:rPr>
            </w:pPr>
            <w:proofErr w:type="spellStart"/>
            <w:r w:rsidRPr="00114474">
              <w:rPr>
                <w:sz w:val="28"/>
                <w:szCs w:val="28"/>
              </w:rPr>
              <w:t>Хаберли</w:t>
            </w:r>
            <w:proofErr w:type="spellEnd"/>
            <w:r w:rsidRPr="00114474">
              <w:rPr>
                <w:sz w:val="28"/>
                <w:szCs w:val="28"/>
              </w:rPr>
              <w:t xml:space="preserve"> </w:t>
            </w:r>
            <w:proofErr w:type="spellStart"/>
            <w:r w:rsidRPr="00114474">
              <w:rPr>
                <w:sz w:val="28"/>
                <w:szCs w:val="28"/>
              </w:rPr>
              <w:t>бир</w:t>
            </w:r>
            <w:proofErr w:type="spellEnd"/>
            <w:r w:rsidRPr="00114474">
              <w:rPr>
                <w:sz w:val="28"/>
                <w:szCs w:val="28"/>
              </w:rPr>
              <w:t xml:space="preserve"> </w:t>
            </w:r>
            <w:proofErr w:type="spellStart"/>
            <w:r w:rsidRPr="00114474">
              <w:rPr>
                <w:sz w:val="28"/>
                <w:szCs w:val="28"/>
              </w:rPr>
              <w:t>теркипли</w:t>
            </w:r>
            <w:proofErr w:type="spellEnd"/>
            <w:r w:rsidRPr="00114474">
              <w:rPr>
                <w:sz w:val="28"/>
                <w:szCs w:val="28"/>
              </w:rPr>
              <w:t xml:space="preserve"> </w:t>
            </w:r>
            <w:proofErr w:type="spellStart"/>
            <w:r w:rsidRPr="00114474">
              <w:rPr>
                <w:sz w:val="28"/>
                <w:szCs w:val="28"/>
              </w:rPr>
              <w:t>джумлелернинъ</w:t>
            </w:r>
            <w:proofErr w:type="spellEnd"/>
            <w:r w:rsidRPr="00114474">
              <w:rPr>
                <w:sz w:val="28"/>
                <w:szCs w:val="28"/>
              </w:rPr>
              <w:t xml:space="preserve"> </w:t>
            </w:r>
            <w:proofErr w:type="spellStart"/>
            <w:r w:rsidRPr="00114474">
              <w:rPr>
                <w:sz w:val="28"/>
                <w:szCs w:val="28"/>
              </w:rPr>
              <w:t>чешитлери</w:t>
            </w:r>
            <w:proofErr w:type="spellEnd"/>
            <w:r w:rsidRPr="00114474">
              <w:rPr>
                <w:sz w:val="28"/>
                <w:szCs w:val="28"/>
              </w:rPr>
              <w:t>.</w:t>
            </w:r>
          </w:p>
        </w:tc>
        <w:tc>
          <w:tcPr>
            <w:tcW w:w="851" w:type="dxa"/>
          </w:tcPr>
          <w:p w:rsidR="00934DF2" w:rsidRPr="00114474" w:rsidRDefault="00934DF2" w:rsidP="00FA0952">
            <w:pPr>
              <w:jc w:val="center"/>
              <w:rPr>
                <w:sz w:val="28"/>
                <w:szCs w:val="28"/>
              </w:rPr>
            </w:pPr>
            <w:r w:rsidRPr="00114474"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>с</w:t>
            </w:r>
          </w:p>
        </w:tc>
        <w:tc>
          <w:tcPr>
            <w:tcW w:w="1984" w:type="dxa"/>
          </w:tcPr>
          <w:p w:rsidR="00934DF2" w:rsidRPr="00114474" w:rsidRDefault="00934DF2" w:rsidP="00FA0952">
            <w:pPr>
              <w:rPr>
                <w:sz w:val="28"/>
                <w:szCs w:val="28"/>
              </w:rPr>
            </w:pPr>
            <w:proofErr w:type="spellStart"/>
            <w:r w:rsidRPr="00114474">
              <w:rPr>
                <w:sz w:val="28"/>
                <w:szCs w:val="28"/>
              </w:rPr>
              <w:t>Шахыссыз</w:t>
            </w:r>
            <w:proofErr w:type="spellEnd"/>
            <w:r w:rsidRPr="00114474">
              <w:rPr>
                <w:sz w:val="28"/>
                <w:szCs w:val="28"/>
              </w:rPr>
              <w:t xml:space="preserve">, </w:t>
            </w:r>
            <w:r w:rsidRPr="00114474">
              <w:rPr>
                <w:sz w:val="28"/>
                <w:szCs w:val="28"/>
              </w:rPr>
              <w:t>белли</w:t>
            </w:r>
            <w:r w:rsidRPr="00114474">
              <w:rPr>
                <w:sz w:val="28"/>
                <w:szCs w:val="28"/>
              </w:rPr>
              <w:t>-</w:t>
            </w:r>
            <w:proofErr w:type="spellStart"/>
            <w:r w:rsidRPr="00114474">
              <w:rPr>
                <w:sz w:val="28"/>
                <w:szCs w:val="28"/>
              </w:rPr>
              <w:t>шахыслы</w:t>
            </w:r>
            <w:proofErr w:type="spellEnd"/>
            <w:r w:rsidRPr="00114474">
              <w:rPr>
                <w:sz w:val="28"/>
                <w:szCs w:val="28"/>
              </w:rPr>
              <w:t xml:space="preserve">, </w:t>
            </w:r>
            <w:proofErr w:type="spellStart"/>
            <w:r w:rsidRPr="00114474">
              <w:rPr>
                <w:sz w:val="28"/>
                <w:szCs w:val="28"/>
              </w:rPr>
              <w:t>бельгисиз</w:t>
            </w:r>
            <w:proofErr w:type="spellEnd"/>
            <w:r w:rsidRPr="00114474">
              <w:rPr>
                <w:sz w:val="28"/>
                <w:szCs w:val="28"/>
              </w:rPr>
              <w:t xml:space="preserve"> </w:t>
            </w:r>
            <w:proofErr w:type="spellStart"/>
            <w:r w:rsidRPr="00114474">
              <w:rPr>
                <w:sz w:val="28"/>
                <w:szCs w:val="28"/>
              </w:rPr>
              <w:t>шахыслы</w:t>
            </w:r>
            <w:proofErr w:type="spellEnd"/>
            <w:r w:rsidRPr="00114474">
              <w:rPr>
                <w:sz w:val="28"/>
                <w:szCs w:val="28"/>
              </w:rPr>
              <w:t xml:space="preserve">, </w:t>
            </w:r>
            <w:proofErr w:type="spellStart"/>
            <w:r w:rsidRPr="00114474">
              <w:rPr>
                <w:sz w:val="28"/>
                <w:szCs w:val="28"/>
              </w:rPr>
              <w:t>умумийлештирильген</w:t>
            </w:r>
            <w:proofErr w:type="spellEnd"/>
            <w:r w:rsidRPr="00114474">
              <w:rPr>
                <w:sz w:val="28"/>
                <w:szCs w:val="28"/>
              </w:rPr>
              <w:t xml:space="preserve"> </w:t>
            </w:r>
            <w:proofErr w:type="spellStart"/>
            <w:r w:rsidRPr="00114474">
              <w:rPr>
                <w:sz w:val="28"/>
                <w:szCs w:val="28"/>
              </w:rPr>
              <w:t>джумлелер</w:t>
            </w:r>
            <w:proofErr w:type="spellEnd"/>
            <w:r w:rsidRPr="00114474">
              <w:rPr>
                <w:sz w:val="28"/>
                <w:szCs w:val="28"/>
              </w:rPr>
              <w:t>.</w:t>
            </w:r>
          </w:p>
        </w:tc>
        <w:tc>
          <w:tcPr>
            <w:tcW w:w="1701" w:type="dxa"/>
          </w:tcPr>
          <w:p w:rsidR="00934DF2" w:rsidRPr="00114474" w:rsidRDefault="00934DF2" w:rsidP="00FA0952">
            <w:pPr>
              <w:rPr>
                <w:sz w:val="28"/>
                <w:szCs w:val="28"/>
              </w:rPr>
            </w:pPr>
          </w:p>
          <w:p w:rsidR="00934DF2" w:rsidRPr="00114474" w:rsidRDefault="00934DF2" w:rsidP="00FA0952">
            <w:pPr>
              <w:rPr>
                <w:sz w:val="28"/>
                <w:szCs w:val="28"/>
              </w:rPr>
            </w:pPr>
            <w:proofErr w:type="gramStart"/>
            <w:r w:rsidRPr="00114474">
              <w:rPr>
                <w:sz w:val="28"/>
                <w:szCs w:val="28"/>
              </w:rPr>
              <w:t>Рус</w:t>
            </w:r>
            <w:proofErr w:type="gramEnd"/>
            <w:r w:rsidRPr="00114474">
              <w:rPr>
                <w:sz w:val="28"/>
                <w:szCs w:val="28"/>
              </w:rPr>
              <w:t xml:space="preserve"> </w:t>
            </w:r>
            <w:r w:rsidRPr="00114474">
              <w:rPr>
                <w:sz w:val="28"/>
                <w:szCs w:val="28"/>
              </w:rPr>
              <w:t>тили</w:t>
            </w:r>
            <w:r w:rsidRPr="00114474">
              <w:rPr>
                <w:sz w:val="28"/>
                <w:szCs w:val="28"/>
              </w:rPr>
              <w:t xml:space="preserve">, </w:t>
            </w:r>
            <w:proofErr w:type="spellStart"/>
            <w:r w:rsidRPr="00114474">
              <w:rPr>
                <w:sz w:val="28"/>
                <w:szCs w:val="28"/>
              </w:rPr>
              <w:t>эдебият</w:t>
            </w:r>
            <w:proofErr w:type="spellEnd"/>
            <w:r w:rsidRPr="00114474">
              <w:rPr>
                <w:sz w:val="28"/>
                <w:szCs w:val="28"/>
              </w:rPr>
              <w:t>.</w:t>
            </w:r>
          </w:p>
        </w:tc>
        <w:tc>
          <w:tcPr>
            <w:tcW w:w="2268" w:type="dxa"/>
          </w:tcPr>
          <w:p w:rsidR="00934DF2" w:rsidRPr="00114474" w:rsidRDefault="00934DF2" w:rsidP="00FA0952">
            <w:pPr>
              <w:rPr>
                <w:sz w:val="28"/>
                <w:szCs w:val="28"/>
              </w:rPr>
            </w:pPr>
            <w:proofErr w:type="spellStart"/>
            <w:r w:rsidRPr="00114474">
              <w:rPr>
                <w:sz w:val="28"/>
                <w:szCs w:val="28"/>
              </w:rPr>
              <w:t>Хаберли</w:t>
            </w:r>
            <w:proofErr w:type="spellEnd"/>
            <w:r w:rsidRPr="00114474">
              <w:rPr>
                <w:sz w:val="28"/>
                <w:szCs w:val="28"/>
              </w:rPr>
              <w:t xml:space="preserve"> </w:t>
            </w:r>
            <w:proofErr w:type="spellStart"/>
            <w:r w:rsidRPr="00114474">
              <w:rPr>
                <w:sz w:val="28"/>
                <w:szCs w:val="28"/>
              </w:rPr>
              <w:t>бир</w:t>
            </w:r>
            <w:proofErr w:type="spellEnd"/>
            <w:r w:rsidRPr="00114474">
              <w:rPr>
                <w:sz w:val="28"/>
                <w:szCs w:val="28"/>
              </w:rPr>
              <w:t xml:space="preserve"> </w:t>
            </w:r>
            <w:proofErr w:type="spellStart"/>
            <w:r w:rsidRPr="00114474">
              <w:rPr>
                <w:sz w:val="28"/>
                <w:szCs w:val="28"/>
              </w:rPr>
              <w:t>теркипли</w:t>
            </w:r>
            <w:proofErr w:type="spellEnd"/>
            <w:r w:rsidRPr="00114474">
              <w:rPr>
                <w:sz w:val="28"/>
                <w:szCs w:val="28"/>
              </w:rPr>
              <w:t xml:space="preserve"> </w:t>
            </w:r>
            <w:proofErr w:type="spellStart"/>
            <w:r w:rsidRPr="00114474">
              <w:rPr>
                <w:sz w:val="28"/>
                <w:szCs w:val="28"/>
              </w:rPr>
              <w:t>джумлелерни</w:t>
            </w:r>
            <w:proofErr w:type="spellEnd"/>
            <w:r w:rsidRPr="00114474">
              <w:rPr>
                <w:sz w:val="28"/>
                <w:szCs w:val="28"/>
              </w:rPr>
              <w:t xml:space="preserve"> </w:t>
            </w:r>
            <w:proofErr w:type="spellStart"/>
            <w:r w:rsidRPr="00114474">
              <w:rPr>
                <w:sz w:val="28"/>
                <w:szCs w:val="28"/>
              </w:rPr>
              <w:t>айыра</w:t>
            </w:r>
            <w:proofErr w:type="spellEnd"/>
            <w:r w:rsidRPr="00114474">
              <w:rPr>
                <w:sz w:val="28"/>
                <w:szCs w:val="28"/>
              </w:rPr>
              <w:t xml:space="preserve">, </w:t>
            </w:r>
            <w:proofErr w:type="spellStart"/>
            <w:r w:rsidRPr="00114474">
              <w:rPr>
                <w:sz w:val="28"/>
                <w:szCs w:val="28"/>
              </w:rPr>
              <w:t>хусусиетлерини</w:t>
            </w:r>
            <w:proofErr w:type="spellEnd"/>
            <w:r w:rsidRPr="00114474">
              <w:rPr>
                <w:sz w:val="28"/>
                <w:szCs w:val="28"/>
              </w:rPr>
              <w:t xml:space="preserve"> </w:t>
            </w:r>
            <w:proofErr w:type="spellStart"/>
            <w:r w:rsidRPr="00114474">
              <w:rPr>
                <w:sz w:val="28"/>
                <w:szCs w:val="28"/>
              </w:rPr>
              <w:t>бельгилей</w:t>
            </w:r>
            <w:proofErr w:type="spellEnd"/>
            <w:r w:rsidRPr="00114474">
              <w:rPr>
                <w:sz w:val="28"/>
                <w:szCs w:val="28"/>
              </w:rPr>
              <w:t>.</w:t>
            </w:r>
          </w:p>
        </w:tc>
        <w:tc>
          <w:tcPr>
            <w:tcW w:w="2093" w:type="dxa"/>
          </w:tcPr>
          <w:p w:rsidR="00934DF2" w:rsidRPr="00114474" w:rsidRDefault="00934DF2" w:rsidP="00FA0952">
            <w:pPr>
              <w:rPr>
                <w:sz w:val="28"/>
                <w:szCs w:val="28"/>
              </w:rPr>
            </w:pPr>
            <w:proofErr w:type="spellStart"/>
            <w:r w:rsidRPr="00114474">
              <w:rPr>
                <w:sz w:val="28"/>
                <w:szCs w:val="28"/>
              </w:rPr>
              <w:t>Джумлелерни</w:t>
            </w:r>
            <w:proofErr w:type="spellEnd"/>
            <w:r w:rsidRPr="00114474">
              <w:rPr>
                <w:sz w:val="28"/>
                <w:szCs w:val="28"/>
              </w:rPr>
              <w:t xml:space="preserve"> </w:t>
            </w:r>
            <w:proofErr w:type="spellStart"/>
            <w:r w:rsidRPr="00114474">
              <w:rPr>
                <w:sz w:val="28"/>
                <w:szCs w:val="28"/>
              </w:rPr>
              <w:t>синтактик</w:t>
            </w:r>
            <w:proofErr w:type="spellEnd"/>
            <w:r w:rsidRPr="00114474">
              <w:rPr>
                <w:sz w:val="28"/>
                <w:szCs w:val="28"/>
              </w:rPr>
              <w:t xml:space="preserve"> </w:t>
            </w:r>
            <w:proofErr w:type="spellStart"/>
            <w:r w:rsidRPr="00114474">
              <w:rPr>
                <w:sz w:val="28"/>
                <w:szCs w:val="28"/>
              </w:rPr>
              <w:t>талиль</w:t>
            </w:r>
            <w:proofErr w:type="spellEnd"/>
            <w:r w:rsidRPr="00114474">
              <w:rPr>
                <w:sz w:val="28"/>
                <w:szCs w:val="28"/>
              </w:rPr>
              <w:t xml:space="preserve"> </w:t>
            </w:r>
            <w:proofErr w:type="spellStart"/>
            <w:r w:rsidRPr="00114474">
              <w:rPr>
                <w:sz w:val="28"/>
                <w:szCs w:val="28"/>
              </w:rPr>
              <w:t>эте</w:t>
            </w:r>
            <w:proofErr w:type="spellEnd"/>
            <w:r w:rsidRPr="00114474">
              <w:rPr>
                <w:sz w:val="28"/>
                <w:szCs w:val="28"/>
              </w:rPr>
              <w:t>.</w:t>
            </w:r>
          </w:p>
        </w:tc>
      </w:tr>
      <w:tr w:rsidR="00934DF2" w:rsidRPr="00114474" w:rsidTr="00FA0952">
        <w:trPr>
          <w:gridAfter w:val="1"/>
          <w:wAfter w:w="33" w:type="dxa"/>
        </w:trPr>
        <w:tc>
          <w:tcPr>
            <w:tcW w:w="596" w:type="dxa"/>
          </w:tcPr>
          <w:p w:rsidR="00934DF2" w:rsidRPr="00114474" w:rsidRDefault="00934DF2" w:rsidP="00FA095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</w:t>
            </w:r>
            <w:r w:rsidRPr="00114474">
              <w:rPr>
                <w:sz w:val="28"/>
                <w:szCs w:val="28"/>
              </w:rPr>
              <w:t>.</w:t>
            </w:r>
          </w:p>
        </w:tc>
        <w:tc>
          <w:tcPr>
            <w:tcW w:w="992" w:type="dxa"/>
          </w:tcPr>
          <w:p w:rsidR="00934DF2" w:rsidRPr="00114474" w:rsidRDefault="00934DF2" w:rsidP="00FA095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15.02</w:t>
            </w:r>
          </w:p>
        </w:tc>
        <w:tc>
          <w:tcPr>
            <w:tcW w:w="567" w:type="dxa"/>
          </w:tcPr>
          <w:p w:rsidR="00934DF2" w:rsidRPr="00114474" w:rsidRDefault="00934DF2" w:rsidP="00FA0952">
            <w:pPr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934DF2" w:rsidRPr="00114474" w:rsidRDefault="00934DF2" w:rsidP="00FA0952">
            <w:pPr>
              <w:rPr>
                <w:sz w:val="28"/>
                <w:szCs w:val="28"/>
              </w:rPr>
            </w:pPr>
          </w:p>
        </w:tc>
        <w:tc>
          <w:tcPr>
            <w:tcW w:w="3260" w:type="dxa"/>
          </w:tcPr>
          <w:p w:rsidR="00934DF2" w:rsidRPr="00114474" w:rsidRDefault="00934DF2" w:rsidP="00FA0952">
            <w:pPr>
              <w:rPr>
                <w:sz w:val="28"/>
                <w:szCs w:val="28"/>
              </w:rPr>
            </w:pPr>
            <w:r w:rsidRPr="00114474">
              <w:rPr>
                <w:sz w:val="28"/>
                <w:szCs w:val="28"/>
              </w:rPr>
              <w:t>Толу</w:t>
            </w:r>
            <w:r w:rsidRPr="00114474">
              <w:rPr>
                <w:sz w:val="28"/>
                <w:szCs w:val="28"/>
              </w:rPr>
              <w:t xml:space="preserve"> </w:t>
            </w:r>
            <w:proofErr w:type="spellStart"/>
            <w:r w:rsidRPr="00114474">
              <w:rPr>
                <w:sz w:val="28"/>
                <w:szCs w:val="28"/>
              </w:rPr>
              <w:t>джумлелер</w:t>
            </w:r>
            <w:proofErr w:type="spellEnd"/>
            <w:r w:rsidRPr="00114474">
              <w:rPr>
                <w:sz w:val="28"/>
                <w:szCs w:val="28"/>
              </w:rPr>
              <w:t xml:space="preserve">. </w:t>
            </w:r>
            <w:proofErr w:type="spellStart"/>
            <w:r w:rsidRPr="00114474">
              <w:rPr>
                <w:sz w:val="28"/>
                <w:szCs w:val="28"/>
              </w:rPr>
              <w:t>Кениш</w:t>
            </w:r>
            <w:proofErr w:type="spellEnd"/>
            <w:r w:rsidRPr="00114474">
              <w:rPr>
                <w:sz w:val="28"/>
                <w:szCs w:val="28"/>
              </w:rPr>
              <w:t xml:space="preserve"> </w:t>
            </w:r>
            <w:proofErr w:type="spellStart"/>
            <w:r w:rsidRPr="00114474">
              <w:rPr>
                <w:sz w:val="28"/>
                <w:szCs w:val="28"/>
              </w:rPr>
              <w:t>ве</w:t>
            </w:r>
            <w:proofErr w:type="spellEnd"/>
            <w:r w:rsidRPr="00114474">
              <w:rPr>
                <w:sz w:val="28"/>
                <w:szCs w:val="28"/>
              </w:rPr>
              <w:t xml:space="preserve"> </w:t>
            </w:r>
            <w:proofErr w:type="spellStart"/>
            <w:r w:rsidRPr="00114474">
              <w:rPr>
                <w:sz w:val="28"/>
                <w:szCs w:val="28"/>
              </w:rPr>
              <w:t>кениш</w:t>
            </w:r>
            <w:proofErr w:type="spellEnd"/>
            <w:r w:rsidRPr="00114474">
              <w:rPr>
                <w:sz w:val="28"/>
                <w:szCs w:val="28"/>
              </w:rPr>
              <w:t xml:space="preserve"> </w:t>
            </w:r>
            <w:proofErr w:type="spellStart"/>
            <w:r w:rsidRPr="00114474">
              <w:rPr>
                <w:sz w:val="28"/>
                <w:szCs w:val="28"/>
              </w:rPr>
              <w:t>олмагъан</w:t>
            </w:r>
            <w:proofErr w:type="spellEnd"/>
            <w:r w:rsidRPr="00114474">
              <w:rPr>
                <w:sz w:val="28"/>
                <w:szCs w:val="28"/>
              </w:rPr>
              <w:t xml:space="preserve"> </w:t>
            </w:r>
            <w:proofErr w:type="spellStart"/>
            <w:r w:rsidRPr="00114474">
              <w:rPr>
                <w:sz w:val="28"/>
                <w:szCs w:val="28"/>
              </w:rPr>
              <w:t>джумлелер</w:t>
            </w:r>
            <w:proofErr w:type="spellEnd"/>
            <w:r w:rsidRPr="00114474">
              <w:rPr>
                <w:sz w:val="28"/>
                <w:szCs w:val="28"/>
              </w:rPr>
              <w:t>.</w:t>
            </w:r>
          </w:p>
        </w:tc>
        <w:tc>
          <w:tcPr>
            <w:tcW w:w="851" w:type="dxa"/>
          </w:tcPr>
          <w:p w:rsidR="00934DF2" w:rsidRPr="00114474" w:rsidRDefault="00934DF2" w:rsidP="00FA0952">
            <w:pPr>
              <w:jc w:val="center"/>
              <w:rPr>
                <w:sz w:val="28"/>
                <w:szCs w:val="28"/>
              </w:rPr>
            </w:pPr>
            <w:r w:rsidRPr="00114474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с</w:t>
            </w:r>
          </w:p>
        </w:tc>
        <w:tc>
          <w:tcPr>
            <w:tcW w:w="1984" w:type="dxa"/>
          </w:tcPr>
          <w:p w:rsidR="00934DF2" w:rsidRPr="00114474" w:rsidRDefault="00934DF2" w:rsidP="00FA0952">
            <w:pPr>
              <w:rPr>
                <w:sz w:val="28"/>
                <w:szCs w:val="28"/>
              </w:rPr>
            </w:pPr>
            <w:r w:rsidRPr="00114474">
              <w:rPr>
                <w:sz w:val="28"/>
                <w:szCs w:val="28"/>
              </w:rPr>
              <w:t>Толу</w:t>
            </w:r>
            <w:r w:rsidRPr="00114474">
              <w:rPr>
                <w:sz w:val="28"/>
                <w:szCs w:val="28"/>
              </w:rPr>
              <w:t xml:space="preserve">, </w:t>
            </w:r>
            <w:proofErr w:type="spellStart"/>
            <w:r w:rsidRPr="00114474">
              <w:rPr>
                <w:sz w:val="28"/>
                <w:szCs w:val="28"/>
              </w:rPr>
              <w:t>кениш</w:t>
            </w:r>
            <w:proofErr w:type="spellEnd"/>
            <w:r w:rsidRPr="00114474">
              <w:rPr>
                <w:sz w:val="28"/>
                <w:szCs w:val="28"/>
              </w:rPr>
              <w:t xml:space="preserve">, </w:t>
            </w:r>
            <w:proofErr w:type="spellStart"/>
            <w:r w:rsidRPr="00114474">
              <w:rPr>
                <w:sz w:val="28"/>
                <w:szCs w:val="28"/>
              </w:rPr>
              <w:t>кениш</w:t>
            </w:r>
            <w:proofErr w:type="spellEnd"/>
            <w:r w:rsidRPr="00114474">
              <w:rPr>
                <w:sz w:val="28"/>
                <w:szCs w:val="28"/>
              </w:rPr>
              <w:t xml:space="preserve"> </w:t>
            </w:r>
            <w:proofErr w:type="spellStart"/>
            <w:r w:rsidRPr="00114474">
              <w:rPr>
                <w:sz w:val="28"/>
                <w:szCs w:val="28"/>
              </w:rPr>
              <w:t>олмагъан</w:t>
            </w:r>
            <w:proofErr w:type="spellEnd"/>
            <w:r w:rsidRPr="00114474">
              <w:rPr>
                <w:sz w:val="28"/>
                <w:szCs w:val="28"/>
              </w:rPr>
              <w:t xml:space="preserve"> </w:t>
            </w:r>
            <w:proofErr w:type="spellStart"/>
            <w:r w:rsidRPr="00114474">
              <w:rPr>
                <w:sz w:val="28"/>
                <w:szCs w:val="28"/>
              </w:rPr>
              <w:lastRenderedPageBreak/>
              <w:t>джумлелер</w:t>
            </w:r>
            <w:proofErr w:type="spellEnd"/>
            <w:r w:rsidRPr="00114474">
              <w:rPr>
                <w:sz w:val="28"/>
                <w:szCs w:val="28"/>
              </w:rPr>
              <w:t>.</w:t>
            </w:r>
          </w:p>
        </w:tc>
        <w:tc>
          <w:tcPr>
            <w:tcW w:w="1701" w:type="dxa"/>
          </w:tcPr>
          <w:p w:rsidR="00934DF2" w:rsidRPr="00114474" w:rsidRDefault="00934DF2" w:rsidP="00FA0952">
            <w:pPr>
              <w:rPr>
                <w:sz w:val="28"/>
                <w:szCs w:val="28"/>
              </w:rPr>
            </w:pPr>
            <w:proofErr w:type="spellStart"/>
            <w:r w:rsidRPr="00114474">
              <w:rPr>
                <w:sz w:val="28"/>
                <w:szCs w:val="28"/>
              </w:rPr>
              <w:lastRenderedPageBreak/>
              <w:t>Эдебият</w:t>
            </w:r>
            <w:proofErr w:type="spellEnd"/>
            <w:r w:rsidRPr="00114474">
              <w:rPr>
                <w:sz w:val="28"/>
                <w:szCs w:val="28"/>
              </w:rPr>
              <w:t xml:space="preserve">, </w:t>
            </w:r>
          </w:p>
        </w:tc>
        <w:tc>
          <w:tcPr>
            <w:tcW w:w="2268" w:type="dxa"/>
          </w:tcPr>
          <w:p w:rsidR="00934DF2" w:rsidRPr="00114474" w:rsidRDefault="00934DF2" w:rsidP="00FA0952">
            <w:pPr>
              <w:rPr>
                <w:sz w:val="28"/>
                <w:szCs w:val="28"/>
              </w:rPr>
            </w:pPr>
            <w:proofErr w:type="spellStart"/>
            <w:r w:rsidRPr="00114474">
              <w:rPr>
                <w:sz w:val="28"/>
                <w:szCs w:val="28"/>
              </w:rPr>
              <w:t>Джумлелерни</w:t>
            </w:r>
            <w:proofErr w:type="spellEnd"/>
            <w:r w:rsidRPr="00114474">
              <w:rPr>
                <w:sz w:val="28"/>
                <w:szCs w:val="28"/>
              </w:rPr>
              <w:t xml:space="preserve"> </w:t>
            </w:r>
            <w:proofErr w:type="spellStart"/>
            <w:r w:rsidRPr="00114474">
              <w:rPr>
                <w:sz w:val="28"/>
                <w:szCs w:val="28"/>
              </w:rPr>
              <w:t>синтактик</w:t>
            </w:r>
            <w:proofErr w:type="spellEnd"/>
            <w:r w:rsidRPr="00114474">
              <w:rPr>
                <w:sz w:val="28"/>
                <w:szCs w:val="28"/>
              </w:rPr>
              <w:t xml:space="preserve"> </w:t>
            </w:r>
            <w:proofErr w:type="spellStart"/>
            <w:r w:rsidRPr="00114474">
              <w:rPr>
                <w:sz w:val="28"/>
                <w:szCs w:val="28"/>
              </w:rPr>
              <w:t>талиль</w:t>
            </w:r>
            <w:proofErr w:type="spellEnd"/>
            <w:r w:rsidRPr="00114474">
              <w:rPr>
                <w:sz w:val="28"/>
                <w:szCs w:val="28"/>
              </w:rPr>
              <w:t xml:space="preserve"> </w:t>
            </w:r>
            <w:proofErr w:type="spellStart"/>
            <w:r w:rsidRPr="00114474">
              <w:rPr>
                <w:sz w:val="28"/>
                <w:szCs w:val="28"/>
              </w:rPr>
              <w:t>эте</w:t>
            </w:r>
            <w:proofErr w:type="spellEnd"/>
            <w:r w:rsidRPr="00114474">
              <w:rPr>
                <w:sz w:val="28"/>
                <w:szCs w:val="28"/>
              </w:rPr>
              <w:t>.</w:t>
            </w:r>
          </w:p>
        </w:tc>
        <w:tc>
          <w:tcPr>
            <w:tcW w:w="2093" w:type="dxa"/>
          </w:tcPr>
          <w:p w:rsidR="00934DF2" w:rsidRPr="00114474" w:rsidRDefault="00934DF2" w:rsidP="00FA0952">
            <w:pPr>
              <w:rPr>
                <w:sz w:val="28"/>
                <w:szCs w:val="28"/>
              </w:rPr>
            </w:pPr>
            <w:proofErr w:type="spellStart"/>
            <w:r w:rsidRPr="00114474">
              <w:rPr>
                <w:sz w:val="28"/>
                <w:szCs w:val="28"/>
              </w:rPr>
              <w:t>Мешгъулиетлерни</w:t>
            </w:r>
            <w:proofErr w:type="spellEnd"/>
            <w:r w:rsidRPr="00114474">
              <w:rPr>
                <w:sz w:val="28"/>
                <w:szCs w:val="28"/>
              </w:rPr>
              <w:t xml:space="preserve"> </w:t>
            </w:r>
            <w:proofErr w:type="spellStart"/>
            <w:r w:rsidRPr="00114474">
              <w:rPr>
                <w:sz w:val="28"/>
                <w:szCs w:val="28"/>
              </w:rPr>
              <w:t>беджере</w:t>
            </w:r>
            <w:proofErr w:type="spellEnd"/>
            <w:r w:rsidRPr="00114474">
              <w:rPr>
                <w:sz w:val="28"/>
                <w:szCs w:val="28"/>
              </w:rPr>
              <w:t xml:space="preserve">, </w:t>
            </w:r>
            <w:proofErr w:type="spellStart"/>
            <w:r w:rsidRPr="00114474">
              <w:rPr>
                <w:sz w:val="28"/>
                <w:szCs w:val="28"/>
              </w:rPr>
              <w:t>джумлелер</w:t>
            </w:r>
            <w:proofErr w:type="spellEnd"/>
            <w:r w:rsidRPr="00114474">
              <w:rPr>
                <w:sz w:val="28"/>
                <w:szCs w:val="28"/>
              </w:rPr>
              <w:t xml:space="preserve"> </w:t>
            </w:r>
            <w:proofErr w:type="spellStart"/>
            <w:r w:rsidRPr="00114474">
              <w:rPr>
                <w:sz w:val="28"/>
                <w:szCs w:val="28"/>
              </w:rPr>
              <w:lastRenderedPageBreak/>
              <w:t>тизе</w:t>
            </w:r>
            <w:proofErr w:type="spellEnd"/>
            <w:r w:rsidRPr="00114474">
              <w:rPr>
                <w:sz w:val="28"/>
                <w:szCs w:val="28"/>
              </w:rPr>
              <w:t>.</w:t>
            </w:r>
          </w:p>
        </w:tc>
      </w:tr>
      <w:tr w:rsidR="00934DF2" w:rsidRPr="00114474" w:rsidTr="00FA0952">
        <w:trPr>
          <w:gridAfter w:val="1"/>
          <w:wAfter w:w="33" w:type="dxa"/>
        </w:trPr>
        <w:tc>
          <w:tcPr>
            <w:tcW w:w="596" w:type="dxa"/>
          </w:tcPr>
          <w:p w:rsidR="00934DF2" w:rsidRPr="00114474" w:rsidRDefault="00934DF2" w:rsidP="00FA095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22</w:t>
            </w:r>
            <w:r w:rsidRPr="00114474">
              <w:rPr>
                <w:sz w:val="28"/>
                <w:szCs w:val="28"/>
              </w:rPr>
              <w:t>.</w:t>
            </w:r>
          </w:p>
        </w:tc>
        <w:tc>
          <w:tcPr>
            <w:tcW w:w="992" w:type="dxa"/>
          </w:tcPr>
          <w:p w:rsidR="00934DF2" w:rsidRPr="00114474" w:rsidRDefault="00934DF2" w:rsidP="00FA095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22.02</w:t>
            </w:r>
          </w:p>
        </w:tc>
        <w:tc>
          <w:tcPr>
            <w:tcW w:w="567" w:type="dxa"/>
          </w:tcPr>
          <w:p w:rsidR="00934DF2" w:rsidRPr="00114474" w:rsidRDefault="00934DF2" w:rsidP="00FA0952">
            <w:pPr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934DF2" w:rsidRPr="00114474" w:rsidRDefault="00934DF2" w:rsidP="00FA0952">
            <w:pPr>
              <w:rPr>
                <w:sz w:val="28"/>
                <w:szCs w:val="28"/>
              </w:rPr>
            </w:pPr>
          </w:p>
        </w:tc>
        <w:tc>
          <w:tcPr>
            <w:tcW w:w="3260" w:type="dxa"/>
          </w:tcPr>
          <w:p w:rsidR="00934DF2" w:rsidRPr="00114474" w:rsidRDefault="00934DF2" w:rsidP="00FA0952">
            <w:pPr>
              <w:rPr>
                <w:sz w:val="28"/>
                <w:szCs w:val="28"/>
              </w:rPr>
            </w:pPr>
            <w:r w:rsidRPr="00114474">
              <w:rPr>
                <w:sz w:val="28"/>
                <w:szCs w:val="28"/>
              </w:rPr>
              <w:t>Там</w:t>
            </w:r>
            <w:r w:rsidRPr="00114474">
              <w:rPr>
                <w:sz w:val="28"/>
                <w:szCs w:val="28"/>
              </w:rPr>
              <w:t xml:space="preserve"> </w:t>
            </w:r>
            <w:proofErr w:type="spellStart"/>
            <w:r w:rsidRPr="00114474">
              <w:rPr>
                <w:sz w:val="28"/>
                <w:szCs w:val="28"/>
              </w:rPr>
              <w:t>олмагъан</w:t>
            </w:r>
            <w:proofErr w:type="spellEnd"/>
            <w:r w:rsidRPr="00114474">
              <w:rPr>
                <w:sz w:val="28"/>
                <w:szCs w:val="28"/>
              </w:rPr>
              <w:t xml:space="preserve"> </w:t>
            </w:r>
            <w:proofErr w:type="spellStart"/>
            <w:r w:rsidRPr="00114474">
              <w:rPr>
                <w:sz w:val="28"/>
                <w:szCs w:val="28"/>
              </w:rPr>
              <w:t>джумлелер</w:t>
            </w:r>
            <w:proofErr w:type="spellEnd"/>
            <w:r w:rsidRPr="00114474">
              <w:rPr>
                <w:sz w:val="28"/>
                <w:szCs w:val="28"/>
              </w:rPr>
              <w:t xml:space="preserve">.  </w:t>
            </w:r>
            <w:proofErr w:type="spellStart"/>
            <w:r w:rsidRPr="00114474">
              <w:rPr>
                <w:sz w:val="28"/>
                <w:szCs w:val="28"/>
              </w:rPr>
              <w:t>Азаларгъа</w:t>
            </w:r>
            <w:proofErr w:type="spellEnd"/>
            <w:r w:rsidRPr="00114474">
              <w:rPr>
                <w:sz w:val="28"/>
                <w:szCs w:val="28"/>
              </w:rPr>
              <w:t xml:space="preserve"> </w:t>
            </w:r>
            <w:proofErr w:type="spellStart"/>
            <w:r w:rsidRPr="00114474">
              <w:rPr>
                <w:sz w:val="28"/>
                <w:szCs w:val="28"/>
              </w:rPr>
              <w:t>болюнмеген</w:t>
            </w:r>
            <w:proofErr w:type="spellEnd"/>
            <w:r w:rsidRPr="00114474">
              <w:rPr>
                <w:sz w:val="28"/>
                <w:szCs w:val="28"/>
              </w:rPr>
              <w:t xml:space="preserve">  </w:t>
            </w:r>
            <w:proofErr w:type="spellStart"/>
            <w:r w:rsidRPr="00114474">
              <w:rPr>
                <w:sz w:val="28"/>
                <w:szCs w:val="28"/>
              </w:rPr>
              <w:t>джумлелер</w:t>
            </w:r>
            <w:proofErr w:type="spellEnd"/>
            <w:r w:rsidRPr="00114474">
              <w:rPr>
                <w:sz w:val="28"/>
                <w:szCs w:val="28"/>
              </w:rPr>
              <w:t xml:space="preserve">.                                         </w:t>
            </w:r>
          </w:p>
          <w:p w:rsidR="00934DF2" w:rsidRPr="00114474" w:rsidRDefault="00934DF2" w:rsidP="00FA0952">
            <w:pPr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934DF2" w:rsidRPr="00114474" w:rsidRDefault="00934DF2" w:rsidP="00FA0952">
            <w:pPr>
              <w:jc w:val="center"/>
              <w:rPr>
                <w:sz w:val="28"/>
                <w:szCs w:val="28"/>
              </w:rPr>
            </w:pPr>
            <w:r w:rsidRPr="00114474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с</w:t>
            </w:r>
          </w:p>
        </w:tc>
        <w:tc>
          <w:tcPr>
            <w:tcW w:w="1984" w:type="dxa"/>
          </w:tcPr>
          <w:p w:rsidR="00934DF2" w:rsidRPr="00114474" w:rsidRDefault="00934DF2" w:rsidP="00FA0952">
            <w:pPr>
              <w:rPr>
                <w:sz w:val="28"/>
                <w:szCs w:val="28"/>
              </w:rPr>
            </w:pPr>
            <w:r w:rsidRPr="00114474">
              <w:rPr>
                <w:sz w:val="28"/>
                <w:szCs w:val="28"/>
              </w:rPr>
              <w:t>Там</w:t>
            </w:r>
            <w:r w:rsidRPr="00114474">
              <w:rPr>
                <w:sz w:val="28"/>
                <w:szCs w:val="28"/>
              </w:rPr>
              <w:t xml:space="preserve"> </w:t>
            </w:r>
            <w:proofErr w:type="spellStart"/>
            <w:r w:rsidRPr="00114474">
              <w:rPr>
                <w:sz w:val="28"/>
                <w:szCs w:val="28"/>
              </w:rPr>
              <w:t>олмагъан</w:t>
            </w:r>
            <w:proofErr w:type="spellEnd"/>
            <w:r w:rsidRPr="00114474">
              <w:rPr>
                <w:sz w:val="28"/>
                <w:szCs w:val="28"/>
              </w:rPr>
              <w:t xml:space="preserve">, </w:t>
            </w:r>
            <w:proofErr w:type="spellStart"/>
            <w:r w:rsidRPr="00114474">
              <w:rPr>
                <w:sz w:val="28"/>
                <w:szCs w:val="28"/>
              </w:rPr>
              <w:t>азаларгъа</w:t>
            </w:r>
            <w:proofErr w:type="spellEnd"/>
            <w:r w:rsidRPr="00114474">
              <w:rPr>
                <w:sz w:val="28"/>
                <w:szCs w:val="28"/>
              </w:rPr>
              <w:t xml:space="preserve"> </w:t>
            </w:r>
            <w:proofErr w:type="spellStart"/>
            <w:r w:rsidRPr="00114474">
              <w:rPr>
                <w:sz w:val="28"/>
                <w:szCs w:val="28"/>
              </w:rPr>
              <w:t>болюнмеген</w:t>
            </w:r>
            <w:proofErr w:type="spellEnd"/>
            <w:r w:rsidRPr="00114474">
              <w:rPr>
                <w:sz w:val="28"/>
                <w:szCs w:val="28"/>
              </w:rPr>
              <w:t xml:space="preserve"> </w:t>
            </w:r>
            <w:proofErr w:type="spellStart"/>
            <w:r w:rsidRPr="00114474">
              <w:rPr>
                <w:sz w:val="28"/>
                <w:szCs w:val="28"/>
              </w:rPr>
              <w:t>джумлелер</w:t>
            </w:r>
            <w:proofErr w:type="spellEnd"/>
            <w:r w:rsidRPr="00114474">
              <w:rPr>
                <w:sz w:val="28"/>
                <w:szCs w:val="28"/>
              </w:rPr>
              <w:t>.</w:t>
            </w:r>
          </w:p>
        </w:tc>
        <w:tc>
          <w:tcPr>
            <w:tcW w:w="1701" w:type="dxa"/>
          </w:tcPr>
          <w:p w:rsidR="00934DF2" w:rsidRPr="00114474" w:rsidRDefault="00934DF2" w:rsidP="00FA0952">
            <w:pPr>
              <w:rPr>
                <w:sz w:val="28"/>
                <w:szCs w:val="28"/>
              </w:rPr>
            </w:pPr>
            <w:proofErr w:type="spellStart"/>
            <w:r w:rsidRPr="00114474">
              <w:rPr>
                <w:sz w:val="28"/>
                <w:szCs w:val="28"/>
              </w:rPr>
              <w:t>Тюркий</w:t>
            </w:r>
            <w:proofErr w:type="spellEnd"/>
            <w:proofErr w:type="gramStart"/>
            <w:r w:rsidRPr="00114474">
              <w:rPr>
                <w:sz w:val="28"/>
                <w:szCs w:val="28"/>
              </w:rPr>
              <w:t xml:space="preserve"> ,</w:t>
            </w:r>
            <w:proofErr w:type="gramEnd"/>
            <w:r w:rsidRPr="00114474">
              <w:rPr>
                <w:sz w:val="28"/>
                <w:szCs w:val="28"/>
              </w:rPr>
              <w:t xml:space="preserve"> </w:t>
            </w:r>
            <w:r w:rsidRPr="00114474">
              <w:rPr>
                <w:sz w:val="28"/>
                <w:szCs w:val="28"/>
              </w:rPr>
              <w:t>рус</w:t>
            </w:r>
            <w:r w:rsidRPr="00114474">
              <w:rPr>
                <w:sz w:val="28"/>
                <w:szCs w:val="28"/>
              </w:rPr>
              <w:t xml:space="preserve"> </w:t>
            </w:r>
            <w:r w:rsidRPr="00114474">
              <w:rPr>
                <w:sz w:val="28"/>
                <w:szCs w:val="28"/>
              </w:rPr>
              <w:t>тили</w:t>
            </w:r>
            <w:r w:rsidRPr="00114474">
              <w:rPr>
                <w:sz w:val="28"/>
                <w:szCs w:val="28"/>
              </w:rPr>
              <w:t xml:space="preserve">, </w:t>
            </w:r>
            <w:proofErr w:type="spellStart"/>
            <w:r w:rsidRPr="00114474">
              <w:rPr>
                <w:sz w:val="28"/>
                <w:szCs w:val="28"/>
              </w:rPr>
              <w:t>эдебият</w:t>
            </w:r>
            <w:proofErr w:type="spellEnd"/>
          </w:p>
        </w:tc>
        <w:tc>
          <w:tcPr>
            <w:tcW w:w="2268" w:type="dxa"/>
          </w:tcPr>
          <w:p w:rsidR="00934DF2" w:rsidRPr="00114474" w:rsidRDefault="00934DF2" w:rsidP="00FA0952">
            <w:pPr>
              <w:rPr>
                <w:sz w:val="28"/>
                <w:szCs w:val="28"/>
              </w:rPr>
            </w:pPr>
            <w:proofErr w:type="spellStart"/>
            <w:r w:rsidRPr="00114474">
              <w:rPr>
                <w:sz w:val="28"/>
                <w:szCs w:val="28"/>
              </w:rPr>
              <w:t>Агъзавий</w:t>
            </w:r>
            <w:proofErr w:type="spellEnd"/>
            <w:r w:rsidRPr="00114474">
              <w:rPr>
                <w:sz w:val="28"/>
                <w:szCs w:val="28"/>
              </w:rPr>
              <w:t xml:space="preserve"> </w:t>
            </w:r>
            <w:proofErr w:type="spellStart"/>
            <w:r w:rsidRPr="00114474">
              <w:rPr>
                <w:sz w:val="28"/>
                <w:szCs w:val="28"/>
              </w:rPr>
              <w:t>шекильде</w:t>
            </w:r>
            <w:proofErr w:type="spellEnd"/>
            <w:r w:rsidRPr="00114474">
              <w:rPr>
                <w:sz w:val="28"/>
                <w:szCs w:val="28"/>
              </w:rPr>
              <w:t xml:space="preserve"> </w:t>
            </w:r>
            <w:r w:rsidRPr="00114474">
              <w:rPr>
                <w:sz w:val="28"/>
                <w:szCs w:val="28"/>
              </w:rPr>
              <w:t>диалог</w:t>
            </w:r>
            <w:r w:rsidRPr="00114474">
              <w:rPr>
                <w:sz w:val="28"/>
                <w:szCs w:val="28"/>
              </w:rPr>
              <w:t xml:space="preserve"> </w:t>
            </w:r>
            <w:proofErr w:type="spellStart"/>
            <w:r w:rsidRPr="00114474">
              <w:rPr>
                <w:sz w:val="28"/>
                <w:szCs w:val="28"/>
              </w:rPr>
              <w:t>тизе</w:t>
            </w:r>
            <w:proofErr w:type="spellEnd"/>
            <w:r w:rsidRPr="00114474">
              <w:rPr>
                <w:sz w:val="28"/>
                <w:szCs w:val="28"/>
              </w:rPr>
              <w:t>.</w:t>
            </w:r>
          </w:p>
        </w:tc>
        <w:tc>
          <w:tcPr>
            <w:tcW w:w="2093" w:type="dxa"/>
          </w:tcPr>
          <w:p w:rsidR="00934DF2" w:rsidRPr="00114474" w:rsidRDefault="00934DF2" w:rsidP="00FA0952">
            <w:pPr>
              <w:rPr>
                <w:sz w:val="28"/>
                <w:szCs w:val="28"/>
              </w:rPr>
            </w:pPr>
            <w:proofErr w:type="spellStart"/>
            <w:r w:rsidRPr="00114474">
              <w:rPr>
                <w:sz w:val="28"/>
                <w:szCs w:val="28"/>
              </w:rPr>
              <w:t>Мешгъулиетлер</w:t>
            </w:r>
            <w:proofErr w:type="spellEnd"/>
            <w:r w:rsidRPr="00114474">
              <w:rPr>
                <w:sz w:val="28"/>
                <w:szCs w:val="28"/>
              </w:rPr>
              <w:t xml:space="preserve"> </w:t>
            </w:r>
            <w:proofErr w:type="spellStart"/>
            <w:r w:rsidRPr="00114474">
              <w:rPr>
                <w:sz w:val="28"/>
                <w:szCs w:val="28"/>
              </w:rPr>
              <w:t>беджере</w:t>
            </w:r>
            <w:proofErr w:type="spellEnd"/>
            <w:r w:rsidRPr="00114474">
              <w:rPr>
                <w:sz w:val="28"/>
                <w:szCs w:val="28"/>
              </w:rPr>
              <w:t xml:space="preserve">, </w:t>
            </w:r>
            <w:r w:rsidRPr="00114474">
              <w:rPr>
                <w:sz w:val="28"/>
                <w:szCs w:val="28"/>
              </w:rPr>
              <w:t>диалог</w:t>
            </w:r>
            <w:r w:rsidRPr="00114474">
              <w:rPr>
                <w:sz w:val="28"/>
                <w:szCs w:val="28"/>
              </w:rPr>
              <w:t xml:space="preserve"> </w:t>
            </w:r>
            <w:proofErr w:type="spellStart"/>
            <w:r w:rsidRPr="00114474">
              <w:rPr>
                <w:sz w:val="28"/>
                <w:szCs w:val="28"/>
              </w:rPr>
              <w:t>тизе</w:t>
            </w:r>
            <w:proofErr w:type="spellEnd"/>
            <w:r w:rsidRPr="00114474">
              <w:rPr>
                <w:sz w:val="28"/>
                <w:szCs w:val="28"/>
              </w:rPr>
              <w:t xml:space="preserve"> </w:t>
            </w:r>
            <w:proofErr w:type="spellStart"/>
            <w:r w:rsidRPr="00114474">
              <w:rPr>
                <w:sz w:val="28"/>
                <w:szCs w:val="28"/>
              </w:rPr>
              <w:t>ве</w:t>
            </w:r>
            <w:proofErr w:type="spellEnd"/>
            <w:r w:rsidRPr="00114474">
              <w:rPr>
                <w:sz w:val="28"/>
                <w:szCs w:val="28"/>
              </w:rPr>
              <w:t xml:space="preserve"> </w:t>
            </w:r>
            <w:proofErr w:type="spellStart"/>
            <w:r w:rsidRPr="00114474">
              <w:rPr>
                <w:sz w:val="28"/>
                <w:szCs w:val="28"/>
              </w:rPr>
              <w:t>яза</w:t>
            </w:r>
            <w:proofErr w:type="spellEnd"/>
            <w:r w:rsidRPr="00114474">
              <w:rPr>
                <w:sz w:val="28"/>
                <w:szCs w:val="28"/>
              </w:rPr>
              <w:t>.</w:t>
            </w:r>
          </w:p>
        </w:tc>
      </w:tr>
      <w:tr w:rsidR="00934DF2" w:rsidRPr="00114474" w:rsidTr="00FA0952">
        <w:trPr>
          <w:gridAfter w:val="1"/>
          <w:wAfter w:w="33" w:type="dxa"/>
        </w:trPr>
        <w:tc>
          <w:tcPr>
            <w:tcW w:w="596" w:type="dxa"/>
          </w:tcPr>
          <w:p w:rsidR="00934DF2" w:rsidRPr="00114474" w:rsidRDefault="00934DF2" w:rsidP="00FA095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</w:t>
            </w:r>
            <w:r w:rsidRPr="00114474">
              <w:rPr>
                <w:sz w:val="28"/>
                <w:szCs w:val="28"/>
              </w:rPr>
              <w:t xml:space="preserve">. </w:t>
            </w:r>
          </w:p>
        </w:tc>
        <w:tc>
          <w:tcPr>
            <w:tcW w:w="992" w:type="dxa"/>
          </w:tcPr>
          <w:p w:rsidR="00934DF2" w:rsidRPr="00114474" w:rsidRDefault="00934DF2" w:rsidP="00FA095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29.02</w:t>
            </w:r>
          </w:p>
        </w:tc>
        <w:tc>
          <w:tcPr>
            <w:tcW w:w="567" w:type="dxa"/>
          </w:tcPr>
          <w:p w:rsidR="00934DF2" w:rsidRPr="00114474" w:rsidRDefault="00934DF2" w:rsidP="00FA0952">
            <w:pPr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934DF2" w:rsidRPr="00114474" w:rsidRDefault="00934DF2" w:rsidP="00FA0952">
            <w:pPr>
              <w:rPr>
                <w:sz w:val="28"/>
                <w:szCs w:val="28"/>
              </w:rPr>
            </w:pPr>
          </w:p>
        </w:tc>
        <w:tc>
          <w:tcPr>
            <w:tcW w:w="3260" w:type="dxa"/>
          </w:tcPr>
          <w:p w:rsidR="00934DF2" w:rsidRPr="007D569E" w:rsidRDefault="00934DF2" w:rsidP="00FA0952">
            <w:pPr>
              <w:rPr>
                <w:b/>
                <w:i/>
                <w:sz w:val="28"/>
                <w:szCs w:val="28"/>
              </w:rPr>
            </w:pPr>
            <w:r w:rsidRPr="007D569E">
              <w:rPr>
                <w:b/>
                <w:color w:val="FF0000"/>
                <w:sz w:val="28"/>
                <w:szCs w:val="28"/>
              </w:rPr>
              <w:t>Контроль</w:t>
            </w:r>
            <w:r w:rsidRPr="007D569E">
              <w:rPr>
                <w:b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7D569E">
              <w:rPr>
                <w:b/>
                <w:color w:val="FF0000"/>
                <w:sz w:val="28"/>
                <w:szCs w:val="28"/>
              </w:rPr>
              <w:t>иш</w:t>
            </w:r>
            <w:proofErr w:type="spellEnd"/>
            <w:r w:rsidRPr="007D569E">
              <w:rPr>
                <w:b/>
                <w:color w:val="FF0000"/>
                <w:sz w:val="28"/>
                <w:szCs w:val="28"/>
              </w:rPr>
              <w:t xml:space="preserve"> </w:t>
            </w:r>
            <w:r w:rsidRPr="007D569E">
              <w:rPr>
                <w:b/>
                <w:color w:val="FF0000"/>
                <w:sz w:val="28"/>
                <w:szCs w:val="28"/>
              </w:rPr>
              <w:t>№</w:t>
            </w:r>
            <w:r w:rsidRPr="007D569E">
              <w:rPr>
                <w:b/>
                <w:color w:val="FF0000"/>
                <w:sz w:val="28"/>
                <w:szCs w:val="28"/>
              </w:rPr>
              <w:t xml:space="preserve"> 3. </w:t>
            </w:r>
            <w:r w:rsidRPr="007D569E">
              <w:rPr>
                <w:b/>
                <w:sz w:val="28"/>
                <w:szCs w:val="28"/>
              </w:rPr>
              <w:t>Грамматик</w:t>
            </w:r>
            <w:r w:rsidRPr="007D569E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7D569E">
              <w:rPr>
                <w:b/>
                <w:sz w:val="28"/>
                <w:szCs w:val="28"/>
              </w:rPr>
              <w:t>вазифе</w:t>
            </w:r>
            <w:proofErr w:type="spellEnd"/>
            <w:r w:rsidRPr="007D569E">
              <w:rPr>
                <w:b/>
                <w:sz w:val="28"/>
                <w:szCs w:val="28"/>
              </w:rPr>
              <w:t xml:space="preserve"> </w:t>
            </w:r>
            <w:proofErr w:type="gramStart"/>
            <w:r w:rsidRPr="007D569E">
              <w:rPr>
                <w:b/>
                <w:sz w:val="28"/>
                <w:szCs w:val="28"/>
              </w:rPr>
              <w:t>иле</w:t>
            </w:r>
            <w:proofErr w:type="gramEnd"/>
            <w:r w:rsidRPr="007D569E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7D569E">
              <w:rPr>
                <w:b/>
                <w:sz w:val="28"/>
                <w:szCs w:val="28"/>
              </w:rPr>
              <w:t>иш</w:t>
            </w:r>
            <w:proofErr w:type="spellEnd"/>
            <w:r w:rsidRPr="007D569E">
              <w:rPr>
                <w:b/>
                <w:sz w:val="28"/>
                <w:szCs w:val="28"/>
              </w:rPr>
              <w:t>.</w:t>
            </w:r>
          </w:p>
        </w:tc>
        <w:tc>
          <w:tcPr>
            <w:tcW w:w="851" w:type="dxa"/>
          </w:tcPr>
          <w:p w:rsidR="00934DF2" w:rsidRPr="00114474" w:rsidRDefault="00934DF2" w:rsidP="00FA0952">
            <w:pPr>
              <w:jc w:val="center"/>
              <w:rPr>
                <w:sz w:val="28"/>
                <w:szCs w:val="28"/>
              </w:rPr>
            </w:pPr>
            <w:r w:rsidRPr="00114474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с</w:t>
            </w:r>
          </w:p>
        </w:tc>
        <w:tc>
          <w:tcPr>
            <w:tcW w:w="1984" w:type="dxa"/>
          </w:tcPr>
          <w:p w:rsidR="00934DF2" w:rsidRPr="00114474" w:rsidRDefault="00934DF2" w:rsidP="00FA0952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934DF2" w:rsidRPr="00114474" w:rsidRDefault="00934DF2" w:rsidP="00FA0952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934DF2" w:rsidRPr="00114474" w:rsidRDefault="00934DF2" w:rsidP="00FA0952">
            <w:pPr>
              <w:rPr>
                <w:sz w:val="28"/>
                <w:szCs w:val="28"/>
              </w:rPr>
            </w:pPr>
          </w:p>
        </w:tc>
        <w:tc>
          <w:tcPr>
            <w:tcW w:w="2093" w:type="dxa"/>
          </w:tcPr>
          <w:p w:rsidR="00934DF2" w:rsidRPr="00114474" w:rsidRDefault="00934DF2" w:rsidP="00FA0952">
            <w:pPr>
              <w:rPr>
                <w:sz w:val="28"/>
                <w:szCs w:val="28"/>
              </w:rPr>
            </w:pPr>
          </w:p>
        </w:tc>
      </w:tr>
      <w:tr w:rsidR="00934DF2" w:rsidRPr="00114474" w:rsidTr="00FA0952">
        <w:trPr>
          <w:gridAfter w:val="1"/>
          <w:wAfter w:w="33" w:type="dxa"/>
        </w:trPr>
        <w:tc>
          <w:tcPr>
            <w:tcW w:w="596" w:type="dxa"/>
          </w:tcPr>
          <w:p w:rsidR="00934DF2" w:rsidRPr="00114474" w:rsidRDefault="00934DF2" w:rsidP="00FA095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24-25</w:t>
            </w:r>
            <w:r w:rsidRPr="00114474">
              <w:rPr>
                <w:sz w:val="28"/>
                <w:szCs w:val="28"/>
              </w:rPr>
              <w:t>.</w:t>
            </w:r>
          </w:p>
        </w:tc>
        <w:tc>
          <w:tcPr>
            <w:tcW w:w="992" w:type="dxa"/>
          </w:tcPr>
          <w:p w:rsidR="00934DF2" w:rsidRDefault="00934DF2" w:rsidP="00FA095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07.03</w:t>
            </w:r>
          </w:p>
          <w:p w:rsidR="00934DF2" w:rsidRPr="00114474" w:rsidRDefault="00934DF2" w:rsidP="00FA095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14.03</w:t>
            </w:r>
          </w:p>
        </w:tc>
        <w:tc>
          <w:tcPr>
            <w:tcW w:w="567" w:type="dxa"/>
          </w:tcPr>
          <w:p w:rsidR="00934DF2" w:rsidRPr="00114474" w:rsidRDefault="00934DF2" w:rsidP="00FA0952">
            <w:pPr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934DF2" w:rsidRPr="00114474" w:rsidRDefault="00934DF2" w:rsidP="00FA0952">
            <w:pPr>
              <w:rPr>
                <w:sz w:val="28"/>
                <w:szCs w:val="28"/>
              </w:rPr>
            </w:pPr>
          </w:p>
        </w:tc>
        <w:tc>
          <w:tcPr>
            <w:tcW w:w="3260" w:type="dxa"/>
          </w:tcPr>
          <w:p w:rsidR="00934DF2" w:rsidRPr="00114474" w:rsidRDefault="00934DF2" w:rsidP="00FA0952">
            <w:pPr>
              <w:rPr>
                <w:sz w:val="28"/>
                <w:szCs w:val="28"/>
              </w:rPr>
            </w:pPr>
            <w:proofErr w:type="spellStart"/>
            <w:r w:rsidRPr="00114474">
              <w:rPr>
                <w:sz w:val="28"/>
                <w:szCs w:val="28"/>
              </w:rPr>
              <w:t>Сойдаш</w:t>
            </w:r>
            <w:proofErr w:type="spellEnd"/>
            <w:r w:rsidRPr="00114474">
              <w:rPr>
                <w:sz w:val="28"/>
                <w:szCs w:val="28"/>
              </w:rPr>
              <w:t xml:space="preserve"> </w:t>
            </w:r>
            <w:proofErr w:type="spellStart"/>
            <w:r w:rsidRPr="00114474">
              <w:rPr>
                <w:sz w:val="28"/>
                <w:szCs w:val="28"/>
              </w:rPr>
              <w:t>азалы</w:t>
            </w:r>
            <w:proofErr w:type="spellEnd"/>
            <w:r w:rsidRPr="00114474">
              <w:rPr>
                <w:sz w:val="28"/>
                <w:szCs w:val="28"/>
              </w:rPr>
              <w:t xml:space="preserve"> </w:t>
            </w:r>
            <w:proofErr w:type="spellStart"/>
            <w:r w:rsidRPr="00114474">
              <w:rPr>
                <w:sz w:val="28"/>
                <w:szCs w:val="28"/>
              </w:rPr>
              <w:t>джумлелер</w:t>
            </w:r>
            <w:proofErr w:type="spellEnd"/>
            <w:r w:rsidRPr="00114474">
              <w:rPr>
                <w:sz w:val="28"/>
                <w:szCs w:val="28"/>
              </w:rPr>
              <w:t>.</w:t>
            </w:r>
          </w:p>
          <w:p w:rsidR="00934DF2" w:rsidRPr="00114474" w:rsidRDefault="00934DF2" w:rsidP="00FA0952">
            <w:pPr>
              <w:rPr>
                <w:sz w:val="28"/>
                <w:szCs w:val="28"/>
              </w:rPr>
            </w:pPr>
            <w:proofErr w:type="spellStart"/>
            <w:r w:rsidRPr="00114474">
              <w:rPr>
                <w:sz w:val="28"/>
                <w:szCs w:val="28"/>
              </w:rPr>
              <w:t>ве</w:t>
            </w:r>
            <w:proofErr w:type="spellEnd"/>
            <w:r w:rsidRPr="00114474">
              <w:rPr>
                <w:sz w:val="28"/>
                <w:szCs w:val="28"/>
              </w:rPr>
              <w:t xml:space="preserve"> </w:t>
            </w:r>
            <w:proofErr w:type="spellStart"/>
            <w:r w:rsidRPr="00114474">
              <w:rPr>
                <w:sz w:val="28"/>
                <w:szCs w:val="28"/>
              </w:rPr>
              <w:t>оларда</w:t>
            </w:r>
            <w:proofErr w:type="spellEnd"/>
            <w:r w:rsidRPr="00114474">
              <w:rPr>
                <w:sz w:val="28"/>
                <w:szCs w:val="28"/>
              </w:rPr>
              <w:t xml:space="preserve"> </w:t>
            </w:r>
            <w:proofErr w:type="spellStart"/>
            <w:r w:rsidRPr="00114474">
              <w:rPr>
                <w:sz w:val="28"/>
                <w:szCs w:val="28"/>
              </w:rPr>
              <w:t>токътав</w:t>
            </w:r>
            <w:proofErr w:type="spellEnd"/>
            <w:r w:rsidRPr="00114474">
              <w:rPr>
                <w:sz w:val="28"/>
                <w:szCs w:val="28"/>
              </w:rPr>
              <w:t xml:space="preserve"> </w:t>
            </w:r>
            <w:proofErr w:type="spellStart"/>
            <w:r w:rsidRPr="00114474">
              <w:rPr>
                <w:sz w:val="28"/>
                <w:szCs w:val="28"/>
              </w:rPr>
              <w:t>ишаретлери</w:t>
            </w:r>
            <w:proofErr w:type="spellEnd"/>
            <w:r w:rsidRPr="00114474">
              <w:rPr>
                <w:sz w:val="28"/>
                <w:szCs w:val="28"/>
              </w:rPr>
              <w:t>.</w:t>
            </w:r>
          </w:p>
        </w:tc>
        <w:tc>
          <w:tcPr>
            <w:tcW w:w="851" w:type="dxa"/>
          </w:tcPr>
          <w:p w:rsidR="00934DF2" w:rsidRPr="00114474" w:rsidRDefault="00934DF2" w:rsidP="00FA0952">
            <w:pPr>
              <w:jc w:val="center"/>
              <w:rPr>
                <w:sz w:val="28"/>
                <w:szCs w:val="28"/>
              </w:rPr>
            </w:pPr>
            <w:r w:rsidRPr="00114474"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>с</w:t>
            </w:r>
          </w:p>
        </w:tc>
        <w:tc>
          <w:tcPr>
            <w:tcW w:w="1984" w:type="dxa"/>
          </w:tcPr>
          <w:p w:rsidR="00934DF2" w:rsidRPr="00114474" w:rsidRDefault="00934DF2" w:rsidP="00FA0952">
            <w:pPr>
              <w:rPr>
                <w:sz w:val="28"/>
                <w:szCs w:val="28"/>
              </w:rPr>
            </w:pPr>
            <w:proofErr w:type="spellStart"/>
            <w:r w:rsidRPr="00114474">
              <w:rPr>
                <w:sz w:val="28"/>
                <w:szCs w:val="28"/>
              </w:rPr>
              <w:t>Сойдаш</w:t>
            </w:r>
            <w:proofErr w:type="spellEnd"/>
            <w:r w:rsidRPr="00114474">
              <w:rPr>
                <w:sz w:val="28"/>
                <w:szCs w:val="28"/>
              </w:rPr>
              <w:t xml:space="preserve"> </w:t>
            </w:r>
            <w:proofErr w:type="spellStart"/>
            <w:r w:rsidRPr="00114474">
              <w:rPr>
                <w:sz w:val="28"/>
                <w:szCs w:val="28"/>
              </w:rPr>
              <w:t>азалар</w:t>
            </w:r>
            <w:proofErr w:type="spellEnd"/>
            <w:r w:rsidRPr="00114474">
              <w:rPr>
                <w:sz w:val="28"/>
                <w:szCs w:val="28"/>
              </w:rPr>
              <w:t>.</w:t>
            </w:r>
          </w:p>
        </w:tc>
        <w:tc>
          <w:tcPr>
            <w:tcW w:w="1701" w:type="dxa"/>
          </w:tcPr>
          <w:p w:rsidR="00934DF2" w:rsidRPr="00114474" w:rsidRDefault="00934DF2" w:rsidP="00FA0952">
            <w:pPr>
              <w:rPr>
                <w:sz w:val="28"/>
                <w:szCs w:val="28"/>
              </w:rPr>
            </w:pPr>
            <w:proofErr w:type="gramStart"/>
            <w:r w:rsidRPr="00114474">
              <w:rPr>
                <w:sz w:val="28"/>
                <w:szCs w:val="28"/>
              </w:rPr>
              <w:t>Рус</w:t>
            </w:r>
            <w:proofErr w:type="gramEnd"/>
            <w:r w:rsidRPr="00114474">
              <w:rPr>
                <w:sz w:val="28"/>
                <w:szCs w:val="28"/>
              </w:rPr>
              <w:t xml:space="preserve"> </w:t>
            </w:r>
            <w:r w:rsidRPr="00114474">
              <w:rPr>
                <w:sz w:val="28"/>
                <w:szCs w:val="28"/>
              </w:rPr>
              <w:t>тили</w:t>
            </w:r>
            <w:r w:rsidRPr="00114474">
              <w:rPr>
                <w:sz w:val="28"/>
                <w:szCs w:val="28"/>
              </w:rPr>
              <w:t xml:space="preserve">, </w:t>
            </w:r>
            <w:proofErr w:type="spellStart"/>
            <w:r w:rsidRPr="00114474">
              <w:rPr>
                <w:sz w:val="28"/>
                <w:szCs w:val="28"/>
              </w:rPr>
              <w:t>эдебият</w:t>
            </w:r>
            <w:proofErr w:type="spellEnd"/>
            <w:r w:rsidRPr="00114474">
              <w:rPr>
                <w:sz w:val="28"/>
                <w:szCs w:val="28"/>
              </w:rPr>
              <w:t>.</w:t>
            </w:r>
          </w:p>
        </w:tc>
        <w:tc>
          <w:tcPr>
            <w:tcW w:w="2268" w:type="dxa"/>
          </w:tcPr>
          <w:p w:rsidR="00934DF2" w:rsidRPr="00114474" w:rsidRDefault="00934DF2" w:rsidP="00FA0952">
            <w:pPr>
              <w:rPr>
                <w:sz w:val="28"/>
                <w:szCs w:val="28"/>
              </w:rPr>
            </w:pPr>
            <w:proofErr w:type="spellStart"/>
            <w:r w:rsidRPr="00114474">
              <w:rPr>
                <w:sz w:val="28"/>
                <w:szCs w:val="28"/>
              </w:rPr>
              <w:t>Сойдаш</w:t>
            </w:r>
            <w:proofErr w:type="spellEnd"/>
            <w:r w:rsidRPr="00114474">
              <w:rPr>
                <w:sz w:val="28"/>
                <w:szCs w:val="28"/>
              </w:rPr>
              <w:t xml:space="preserve"> </w:t>
            </w:r>
            <w:proofErr w:type="spellStart"/>
            <w:r w:rsidRPr="00114474">
              <w:rPr>
                <w:sz w:val="28"/>
                <w:szCs w:val="28"/>
              </w:rPr>
              <w:t>азаларынынъ</w:t>
            </w:r>
            <w:proofErr w:type="spellEnd"/>
            <w:r w:rsidRPr="00114474">
              <w:rPr>
                <w:sz w:val="28"/>
                <w:szCs w:val="28"/>
              </w:rPr>
              <w:t xml:space="preserve"> </w:t>
            </w:r>
            <w:proofErr w:type="spellStart"/>
            <w:r w:rsidRPr="00114474">
              <w:rPr>
                <w:sz w:val="28"/>
                <w:szCs w:val="28"/>
              </w:rPr>
              <w:t>чешитлерини</w:t>
            </w:r>
            <w:proofErr w:type="spellEnd"/>
            <w:r w:rsidRPr="00114474">
              <w:rPr>
                <w:sz w:val="28"/>
                <w:szCs w:val="28"/>
              </w:rPr>
              <w:t xml:space="preserve"> </w:t>
            </w:r>
            <w:r w:rsidRPr="00114474">
              <w:rPr>
                <w:sz w:val="28"/>
                <w:szCs w:val="28"/>
              </w:rPr>
              <w:t>тапа</w:t>
            </w:r>
            <w:r w:rsidRPr="00114474">
              <w:rPr>
                <w:sz w:val="28"/>
                <w:szCs w:val="28"/>
              </w:rPr>
              <w:t xml:space="preserve">, </w:t>
            </w:r>
            <w:proofErr w:type="spellStart"/>
            <w:r w:rsidRPr="00114474">
              <w:rPr>
                <w:sz w:val="28"/>
                <w:szCs w:val="28"/>
              </w:rPr>
              <w:t>анълата</w:t>
            </w:r>
            <w:proofErr w:type="spellEnd"/>
            <w:r w:rsidRPr="00114474">
              <w:rPr>
                <w:sz w:val="28"/>
                <w:szCs w:val="28"/>
              </w:rPr>
              <w:t>.</w:t>
            </w:r>
          </w:p>
        </w:tc>
        <w:tc>
          <w:tcPr>
            <w:tcW w:w="2093" w:type="dxa"/>
          </w:tcPr>
          <w:p w:rsidR="00934DF2" w:rsidRPr="00114474" w:rsidRDefault="00934DF2" w:rsidP="00FA0952">
            <w:pPr>
              <w:rPr>
                <w:sz w:val="28"/>
                <w:szCs w:val="28"/>
              </w:rPr>
            </w:pPr>
            <w:proofErr w:type="spellStart"/>
            <w:r w:rsidRPr="00114474">
              <w:rPr>
                <w:sz w:val="28"/>
                <w:szCs w:val="28"/>
              </w:rPr>
              <w:t>Мешгъулиетлер</w:t>
            </w:r>
            <w:proofErr w:type="spellEnd"/>
            <w:r w:rsidRPr="00114474">
              <w:rPr>
                <w:sz w:val="28"/>
                <w:szCs w:val="28"/>
              </w:rPr>
              <w:t xml:space="preserve"> </w:t>
            </w:r>
            <w:proofErr w:type="spellStart"/>
            <w:r w:rsidRPr="00114474">
              <w:rPr>
                <w:sz w:val="28"/>
                <w:szCs w:val="28"/>
              </w:rPr>
              <w:t>беджере</w:t>
            </w:r>
            <w:proofErr w:type="spellEnd"/>
            <w:r w:rsidRPr="00114474">
              <w:rPr>
                <w:sz w:val="28"/>
                <w:szCs w:val="28"/>
              </w:rPr>
              <w:t xml:space="preserve">,  </w:t>
            </w:r>
            <w:proofErr w:type="spellStart"/>
            <w:r w:rsidRPr="00114474">
              <w:rPr>
                <w:sz w:val="28"/>
                <w:szCs w:val="28"/>
              </w:rPr>
              <w:t>схемалар</w:t>
            </w:r>
            <w:proofErr w:type="spellEnd"/>
            <w:r w:rsidRPr="00114474">
              <w:rPr>
                <w:sz w:val="28"/>
                <w:szCs w:val="28"/>
              </w:rPr>
              <w:t xml:space="preserve"> </w:t>
            </w:r>
            <w:proofErr w:type="spellStart"/>
            <w:r w:rsidRPr="00114474">
              <w:rPr>
                <w:sz w:val="28"/>
                <w:szCs w:val="28"/>
              </w:rPr>
              <w:t>боюнджа</w:t>
            </w:r>
            <w:proofErr w:type="spellEnd"/>
            <w:r w:rsidRPr="00114474">
              <w:rPr>
                <w:sz w:val="28"/>
                <w:szCs w:val="28"/>
              </w:rPr>
              <w:t xml:space="preserve"> </w:t>
            </w:r>
            <w:proofErr w:type="spellStart"/>
            <w:r w:rsidRPr="00114474">
              <w:rPr>
                <w:sz w:val="28"/>
                <w:szCs w:val="28"/>
              </w:rPr>
              <w:t>джумлелер</w:t>
            </w:r>
            <w:proofErr w:type="spellEnd"/>
            <w:r w:rsidRPr="00114474">
              <w:rPr>
                <w:sz w:val="28"/>
                <w:szCs w:val="28"/>
              </w:rPr>
              <w:t xml:space="preserve"> </w:t>
            </w:r>
            <w:proofErr w:type="spellStart"/>
            <w:r w:rsidRPr="00114474">
              <w:rPr>
                <w:sz w:val="28"/>
                <w:szCs w:val="28"/>
              </w:rPr>
              <w:t>тизе</w:t>
            </w:r>
            <w:proofErr w:type="spellEnd"/>
            <w:r w:rsidRPr="00114474">
              <w:rPr>
                <w:sz w:val="28"/>
                <w:szCs w:val="28"/>
              </w:rPr>
              <w:t>.</w:t>
            </w:r>
          </w:p>
        </w:tc>
      </w:tr>
      <w:tr w:rsidR="00934DF2" w:rsidRPr="00114474" w:rsidTr="00FA0952">
        <w:trPr>
          <w:gridAfter w:val="1"/>
          <w:wAfter w:w="33" w:type="dxa"/>
        </w:trPr>
        <w:tc>
          <w:tcPr>
            <w:tcW w:w="596" w:type="dxa"/>
          </w:tcPr>
          <w:p w:rsidR="00934DF2" w:rsidRPr="00114474" w:rsidRDefault="00934DF2" w:rsidP="00FA095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</w:t>
            </w:r>
            <w:r w:rsidRPr="00114474">
              <w:rPr>
                <w:sz w:val="28"/>
                <w:szCs w:val="28"/>
              </w:rPr>
              <w:t>.</w:t>
            </w:r>
          </w:p>
        </w:tc>
        <w:tc>
          <w:tcPr>
            <w:tcW w:w="992" w:type="dxa"/>
          </w:tcPr>
          <w:p w:rsidR="00934DF2" w:rsidRPr="00114474" w:rsidRDefault="00934DF2" w:rsidP="00FA095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04.04</w:t>
            </w:r>
          </w:p>
        </w:tc>
        <w:tc>
          <w:tcPr>
            <w:tcW w:w="567" w:type="dxa"/>
          </w:tcPr>
          <w:p w:rsidR="00934DF2" w:rsidRPr="00114474" w:rsidRDefault="00934DF2" w:rsidP="00FA0952">
            <w:pPr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934DF2" w:rsidRPr="00114474" w:rsidRDefault="00934DF2" w:rsidP="00FA0952">
            <w:pPr>
              <w:rPr>
                <w:sz w:val="28"/>
                <w:szCs w:val="28"/>
              </w:rPr>
            </w:pPr>
          </w:p>
        </w:tc>
        <w:tc>
          <w:tcPr>
            <w:tcW w:w="3260" w:type="dxa"/>
          </w:tcPr>
          <w:p w:rsidR="00934DF2" w:rsidRDefault="00934DF2" w:rsidP="00FA0952">
            <w:pPr>
              <w:rPr>
                <w:b/>
                <w:sz w:val="28"/>
                <w:szCs w:val="28"/>
              </w:rPr>
            </w:pPr>
            <w:proofErr w:type="spellStart"/>
            <w:r w:rsidRPr="00114474">
              <w:rPr>
                <w:sz w:val="28"/>
                <w:szCs w:val="28"/>
              </w:rPr>
              <w:t>Сойдаш</w:t>
            </w:r>
            <w:proofErr w:type="spellEnd"/>
            <w:r w:rsidRPr="00114474">
              <w:rPr>
                <w:sz w:val="28"/>
                <w:szCs w:val="28"/>
              </w:rPr>
              <w:t xml:space="preserve"> </w:t>
            </w:r>
            <w:proofErr w:type="spellStart"/>
            <w:r w:rsidRPr="00114474">
              <w:rPr>
                <w:sz w:val="28"/>
                <w:szCs w:val="28"/>
              </w:rPr>
              <w:t>азалы</w:t>
            </w:r>
            <w:proofErr w:type="spellEnd"/>
            <w:r w:rsidRPr="00114474">
              <w:rPr>
                <w:sz w:val="28"/>
                <w:szCs w:val="28"/>
              </w:rPr>
              <w:t xml:space="preserve"> </w:t>
            </w:r>
            <w:proofErr w:type="spellStart"/>
            <w:r w:rsidRPr="00114474">
              <w:rPr>
                <w:sz w:val="28"/>
                <w:szCs w:val="28"/>
              </w:rPr>
              <w:t>джумлелерде</w:t>
            </w:r>
            <w:proofErr w:type="spellEnd"/>
            <w:r w:rsidRPr="00114474">
              <w:rPr>
                <w:sz w:val="28"/>
                <w:szCs w:val="28"/>
              </w:rPr>
              <w:t xml:space="preserve"> </w:t>
            </w:r>
            <w:proofErr w:type="spellStart"/>
            <w:r w:rsidRPr="00114474">
              <w:rPr>
                <w:sz w:val="28"/>
                <w:szCs w:val="28"/>
              </w:rPr>
              <w:t>умумийлештириджи</w:t>
            </w:r>
            <w:proofErr w:type="spellEnd"/>
            <w:r w:rsidRPr="00114474">
              <w:rPr>
                <w:sz w:val="28"/>
                <w:szCs w:val="28"/>
              </w:rPr>
              <w:t xml:space="preserve"> </w:t>
            </w:r>
            <w:proofErr w:type="spellStart"/>
            <w:r w:rsidRPr="00114474">
              <w:rPr>
                <w:sz w:val="28"/>
                <w:szCs w:val="28"/>
              </w:rPr>
              <w:t>сёз</w:t>
            </w:r>
            <w:proofErr w:type="spellEnd"/>
            <w:r w:rsidRPr="00114474">
              <w:rPr>
                <w:sz w:val="28"/>
                <w:szCs w:val="28"/>
              </w:rPr>
              <w:t>.</w:t>
            </w:r>
            <w:r w:rsidRPr="00114474">
              <w:rPr>
                <w:b/>
                <w:sz w:val="28"/>
                <w:szCs w:val="28"/>
              </w:rPr>
              <w:t xml:space="preserve"> </w:t>
            </w:r>
          </w:p>
          <w:p w:rsidR="00934DF2" w:rsidRPr="00114474" w:rsidRDefault="00934DF2" w:rsidP="00FA0952">
            <w:pPr>
              <w:rPr>
                <w:sz w:val="28"/>
                <w:szCs w:val="28"/>
              </w:rPr>
            </w:pPr>
            <w:proofErr w:type="spellStart"/>
            <w:r w:rsidRPr="007D569E">
              <w:rPr>
                <w:b/>
                <w:color w:val="FF0000"/>
                <w:sz w:val="28"/>
                <w:szCs w:val="28"/>
              </w:rPr>
              <w:t>Лугъат</w:t>
            </w:r>
            <w:proofErr w:type="spellEnd"/>
            <w:r w:rsidRPr="007D569E">
              <w:rPr>
                <w:b/>
                <w:color w:val="FF0000"/>
                <w:sz w:val="28"/>
                <w:szCs w:val="28"/>
              </w:rPr>
              <w:t xml:space="preserve"> </w:t>
            </w:r>
            <w:r w:rsidRPr="007D569E">
              <w:rPr>
                <w:b/>
                <w:color w:val="FF0000"/>
                <w:sz w:val="28"/>
                <w:szCs w:val="28"/>
              </w:rPr>
              <w:t>диктанты</w:t>
            </w:r>
            <w:r w:rsidRPr="007D569E">
              <w:rPr>
                <w:b/>
                <w:color w:val="FF0000"/>
                <w:sz w:val="28"/>
                <w:szCs w:val="28"/>
              </w:rPr>
              <w:t>.</w:t>
            </w:r>
          </w:p>
        </w:tc>
        <w:tc>
          <w:tcPr>
            <w:tcW w:w="851" w:type="dxa"/>
          </w:tcPr>
          <w:p w:rsidR="00934DF2" w:rsidRPr="00114474" w:rsidRDefault="00934DF2" w:rsidP="00FA095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с</w:t>
            </w:r>
          </w:p>
        </w:tc>
        <w:tc>
          <w:tcPr>
            <w:tcW w:w="1984" w:type="dxa"/>
          </w:tcPr>
          <w:p w:rsidR="00934DF2" w:rsidRPr="00114474" w:rsidRDefault="00934DF2" w:rsidP="00FA0952">
            <w:pPr>
              <w:rPr>
                <w:sz w:val="28"/>
                <w:szCs w:val="28"/>
              </w:rPr>
            </w:pPr>
            <w:proofErr w:type="spellStart"/>
            <w:r w:rsidRPr="00114474">
              <w:rPr>
                <w:sz w:val="28"/>
                <w:szCs w:val="28"/>
              </w:rPr>
              <w:t>Умумийлештириджи</w:t>
            </w:r>
            <w:proofErr w:type="spellEnd"/>
            <w:r w:rsidRPr="00114474">
              <w:rPr>
                <w:sz w:val="28"/>
                <w:szCs w:val="28"/>
              </w:rPr>
              <w:t xml:space="preserve"> </w:t>
            </w:r>
            <w:proofErr w:type="spellStart"/>
            <w:r w:rsidRPr="00114474">
              <w:rPr>
                <w:sz w:val="28"/>
                <w:szCs w:val="28"/>
              </w:rPr>
              <w:t>сёз</w:t>
            </w:r>
            <w:proofErr w:type="spellEnd"/>
          </w:p>
        </w:tc>
        <w:tc>
          <w:tcPr>
            <w:tcW w:w="1701" w:type="dxa"/>
          </w:tcPr>
          <w:p w:rsidR="00934DF2" w:rsidRPr="00114474" w:rsidRDefault="00934DF2" w:rsidP="00FA0952">
            <w:pPr>
              <w:rPr>
                <w:sz w:val="28"/>
                <w:szCs w:val="28"/>
              </w:rPr>
            </w:pPr>
            <w:proofErr w:type="gramStart"/>
            <w:r w:rsidRPr="00114474">
              <w:rPr>
                <w:sz w:val="28"/>
                <w:szCs w:val="28"/>
              </w:rPr>
              <w:t>Рус</w:t>
            </w:r>
            <w:proofErr w:type="gramEnd"/>
            <w:r w:rsidRPr="00114474">
              <w:rPr>
                <w:sz w:val="28"/>
                <w:szCs w:val="28"/>
              </w:rPr>
              <w:t xml:space="preserve"> </w:t>
            </w:r>
            <w:r w:rsidRPr="00114474">
              <w:rPr>
                <w:sz w:val="28"/>
                <w:szCs w:val="28"/>
              </w:rPr>
              <w:t>тили</w:t>
            </w:r>
            <w:r w:rsidRPr="00114474">
              <w:rPr>
                <w:sz w:val="28"/>
                <w:szCs w:val="28"/>
              </w:rPr>
              <w:t xml:space="preserve">, </w:t>
            </w:r>
            <w:proofErr w:type="spellStart"/>
            <w:r w:rsidRPr="00114474">
              <w:rPr>
                <w:sz w:val="28"/>
                <w:szCs w:val="28"/>
              </w:rPr>
              <w:t>эдебият</w:t>
            </w:r>
            <w:proofErr w:type="spellEnd"/>
            <w:r w:rsidRPr="00114474">
              <w:rPr>
                <w:sz w:val="28"/>
                <w:szCs w:val="28"/>
              </w:rPr>
              <w:t>.</w:t>
            </w:r>
          </w:p>
        </w:tc>
        <w:tc>
          <w:tcPr>
            <w:tcW w:w="2268" w:type="dxa"/>
          </w:tcPr>
          <w:p w:rsidR="00934DF2" w:rsidRPr="00114474" w:rsidRDefault="00934DF2" w:rsidP="00FA0952">
            <w:pPr>
              <w:rPr>
                <w:sz w:val="28"/>
                <w:szCs w:val="28"/>
              </w:rPr>
            </w:pPr>
            <w:proofErr w:type="spellStart"/>
            <w:r w:rsidRPr="00114474">
              <w:rPr>
                <w:sz w:val="28"/>
                <w:szCs w:val="28"/>
              </w:rPr>
              <w:t>Схемалар</w:t>
            </w:r>
            <w:proofErr w:type="spellEnd"/>
            <w:r w:rsidRPr="00114474">
              <w:rPr>
                <w:sz w:val="28"/>
                <w:szCs w:val="28"/>
              </w:rPr>
              <w:t xml:space="preserve"> </w:t>
            </w:r>
            <w:proofErr w:type="spellStart"/>
            <w:r w:rsidRPr="00114474">
              <w:rPr>
                <w:sz w:val="28"/>
                <w:szCs w:val="28"/>
              </w:rPr>
              <w:t>боюнджа</w:t>
            </w:r>
            <w:proofErr w:type="spellEnd"/>
            <w:r w:rsidRPr="00114474">
              <w:rPr>
                <w:sz w:val="28"/>
                <w:szCs w:val="28"/>
              </w:rPr>
              <w:t xml:space="preserve"> </w:t>
            </w:r>
            <w:proofErr w:type="spellStart"/>
            <w:r w:rsidRPr="00114474">
              <w:rPr>
                <w:sz w:val="28"/>
                <w:szCs w:val="28"/>
              </w:rPr>
              <w:t>джумлелер</w:t>
            </w:r>
            <w:proofErr w:type="spellEnd"/>
            <w:r w:rsidRPr="00114474">
              <w:rPr>
                <w:sz w:val="28"/>
                <w:szCs w:val="28"/>
              </w:rPr>
              <w:t xml:space="preserve"> </w:t>
            </w:r>
            <w:proofErr w:type="spellStart"/>
            <w:r w:rsidRPr="00114474">
              <w:rPr>
                <w:sz w:val="28"/>
                <w:szCs w:val="28"/>
              </w:rPr>
              <w:t>тизе</w:t>
            </w:r>
            <w:proofErr w:type="spellEnd"/>
            <w:r w:rsidRPr="00114474">
              <w:rPr>
                <w:sz w:val="28"/>
                <w:szCs w:val="28"/>
              </w:rPr>
              <w:t xml:space="preserve">, </w:t>
            </w:r>
            <w:proofErr w:type="spellStart"/>
            <w:r w:rsidRPr="00114474">
              <w:rPr>
                <w:sz w:val="28"/>
                <w:szCs w:val="28"/>
              </w:rPr>
              <w:t>токътав</w:t>
            </w:r>
            <w:proofErr w:type="spellEnd"/>
            <w:r w:rsidRPr="00114474">
              <w:rPr>
                <w:sz w:val="28"/>
                <w:szCs w:val="28"/>
              </w:rPr>
              <w:t xml:space="preserve"> </w:t>
            </w:r>
            <w:proofErr w:type="spellStart"/>
            <w:r w:rsidRPr="00114474">
              <w:rPr>
                <w:sz w:val="28"/>
                <w:szCs w:val="28"/>
              </w:rPr>
              <w:t>ишаретлерини</w:t>
            </w:r>
            <w:proofErr w:type="spellEnd"/>
            <w:r w:rsidRPr="00114474">
              <w:rPr>
                <w:sz w:val="28"/>
                <w:szCs w:val="28"/>
              </w:rPr>
              <w:t xml:space="preserve"> </w:t>
            </w:r>
            <w:proofErr w:type="spellStart"/>
            <w:r w:rsidRPr="00114474">
              <w:rPr>
                <w:sz w:val="28"/>
                <w:szCs w:val="28"/>
              </w:rPr>
              <w:t>анълата</w:t>
            </w:r>
            <w:proofErr w:type="spellEnd"/>
            <w:r w:rsidRPr="00114474">
              <w:rPr>
                <w:sz w:val="28"/>
                <w:szCs w:val="28"/>
              </w:rPr>
              <w:t>.</w:t>
            </w:r>
          </w:p>
        </w:tc>
        <w:tc>
          <w:tcPr>
            <w:tcW w:w="2093" w:type="dxa"/>
          </w:tcPr>
          <w:p w:rsidR="00934DF2" w:rsidRPr="00114474" w:rsidRDefault="00934DF2" w:rsidP="00FA0952">
            <w:pPr>
              <w:rPr>
                <w:sz w:val="28"/>
                <w:szCs w:val="28"/>
              </w:rPr>
            </w:pPr>
            <w:proofErr w:type="spellStart"/>
            <w:r w:rsidRPr="00114474">
              <w:rPr>
                <w:sz w:val="28"/>
                <w:szCs w:val="28"/>
              </w:rPr>
              <w:t>Карточкаларнен</w:t>
            </w:r>
            <w:proofErr w:type="spellEnd"/>
            <w:r w:rsidRPr="00114474">
              <w:rPr>
                <w:sz w:val="28"/>
                <w:szCs w:val="28"/>
              </w:rPr>
              <w:t xml:space="preserve"> </w:t>
            </w:r>
            <w:proofErr w:type="spellStart"/>
            <w:r w:rsidRPr="00114474">
              <w:rPr>
                <w:sz w:val="28"/>
                <w:szCs w:val="28"/>
              </w:rPr>
              <w:t>чалыша</w:t>
            </w:r>
            <w:proofErr w:type="spellEnd"/>
            <w:r w:rsidRPr="00114474">
              <w:rPr>
                <w:sz w:val="28"/>
                <w:szCs w:val="28"/>
              </w:rPr>
              <w:t xml:space="preserve">, </w:t>
            </w:r>
            <w:proofErr w:type="spellStart"/>
            <w:r w:rsidRPr="00114474">
              <w:rPr>
                <w:sz w:val="28"/>
                <w:szCs w:val="28"/>
              </w:rPr>
              <w:t>тюрлю</w:t>
            </w:r>
            <w:proofErr w:type="spellEnd"/>
            <w:r w:rsidRPr="00114474">
              <w:rPr>
                <w:sz w:val="28"/>
                <w:szCs w:val="28"/>
              </w:rPr>
              <w:t xml:space="preserve"> </w:t>
            </w:r>
            <w:proofErr w:type="spellStart"/>
            <w:r w:rsidRPr="00114474">
              <w:rPr>
                <w:sz w:val="28"/>
                <w:szCs w:val="28"/>
              </w:rPr>
              <w:t>вазифелер</w:t>
            </w:r>
            <w:proofErr w:type="spellEnd"/>
            <w:r w:rsidRPr="00114474">
              <w:rPr>
                <w:sz w:val="28"/>
                <w:szCs w:val="28"/>
              </w:rPr>
              <w:t xml:space="preserve"> </w:t>
            </w:r>
            <w:proofErr w:type="spellStart"/>
            <w:r w:rsidRPr="00114474">
              <w:rPr>
                <w:sz w:val="28"/>
                <w:szCs w:val="28"/>
              </w:rPr>
              <w:t>беджере</w:t>
            </w:r>
            <w:proofErr w:type="spellEnd"/>
            <w:r w:rsidRPr="00114474">
              <w:rPr>
                <w:sz w:val="28"/>
                <w:szCs w:val="28"/>
              </w:rPr>
              <w:t>.</w:t>
            </w:r>
          </w:p>
        </w:tc>
      </w:tr>
      <w:tr w:rsidR="00934DF2" w:rsidRPr="00114474" w:rsidTr="00FA0952">
        <w:trPr>
          <w:gridAfter w:val="1"/>
          <w:wAfter w:w="33" w:type="dxa"/>
        </w:trPr>
        <w:tc>
          <w:tcPr>
            <w:tcW w:w="596" w:type="dxa"/>
          </w:tcPr>
          <w:p w:rsidR="00934DF2" w:rsidRPr="00114474" w:rsidRDefault="00934DF2" w:rsidP="00FA095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</w:t>
            </w:r>
            <w:r w:rsidRPr="00114474">
              <w:rPr>
                <w:sz w:val="28"/>
                <w:szCs w:val="28"/>
              </w:rPr>
              <w:t>.</w:t>
            </w:r>
          </w:p>
        </w:tc>
        <w:tc>
          <w:tcPr>
            <w:tcW w:w="992" w:type="dxa"/>
          </w:tcPr>
          <w:p w:rsidR="00934DF2" w:rsidRPr="00114474" w:rsidRDefault="00934DF2" w:rsidP="00FA095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11.04</w:t>
            </w:r>
          </w:p>
        </w:tc>
        <w:tc>
          <w:tcPr>
            <w:tcW w:w="567" w:type="dxa"/>
          </w:tcPr>
          <w:p w:rsidR="00934DF2" w:rsidRPr="00114474" w:rsidRDefault="00934DF2" w:rsidP="00FA0952">
            <w:pPr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934DF2" w:rsidRPr="00114474" w:rsidRDefault="00934DF2" w:rsidP="00FA0952">
            <w:pPr>
              <w:rPr>
                <w:sz w:val="28"/>
                <w:szCs w:val="28"/>
              </w:rPr>
            </w:pPr>
          </w:p>
        </w:tc>
        <w:tc>
          <w:tcPr>
            <w:tcW w:w="3260" w:type="dxa"/>
          </w:tcPr>
          <w:p w:rsidR="00934DF2" w:rsidRPr="00114474" w:rsidRDefault="00934DF2" w:rsidP="00FA0952">
            <w:pPr>
              <w:rPr>
                <w:sz w:val="28"/>
                <w:szCs w:val="28"/>
              </w:rPr>
            </w:pPr>
            <w:r w:rsidRPr="00114474">
              <w:rPr>
                <w:sz w:val="28"/>
                <w:szCs w:val="28"/>
              </w:rPr>
              <w:t xml:space="preserve"> </w:t>
            </w:r>
            <w:proofErr w:type="spellStart"/>
            <w:r w:rsidRPr="00114474">
              <w:rPr>
                <w:sz w:val="28"/>
                <w:szCs w:val="28"/>
              </w:rPr>
              <w:t>Ресим</w:t>
            </w:r>
            <w:proofErr w:type="spellEnd"/>
            <w:r w:rsidRPr="00114474">
              <w:rPr>
                <w:sz w:val="28"/>
                <w:szCs w:val="28"/>
              </w:rPr>
              <w:t xml:space="preserve"> </w:t>
            </w:r>
            <w:proofErr w:type="spellStart"/>
            <w:r w:rsidRPr="00114474">
              <w:rPr>
                <w:sz w:val="28"/>
                <w:szCs w:val="28"/>
              </w:rPr>
              <w:t>эсасында</w:t>
            </w:r>
            <w:proofErr w:type="spellEnd"/>
            <w:r w:rsidRPr="00114474">
              <w:rPr>
                <w:sz w:val="28"/>
                <w:szCs w:val="28"/>
              </w:rPr>
              <w:t xml:space="preserve"> </w:t>
            </w:r>
            <w:proofErr w:type="spellStart"/>
            <w:r w:rsidRPr="00114474">
              <w:rPr>
                <w:sz w:val="28"/>
                <w:szCs w:val="28"/>
              </w:rPr>
              <w:t>иш</w:t>
            </w:r>
            <w:proofErr w:type="spellEnd"/>
            <w:r w:rsidRPr="00114474">
              <w:rPr>
                <w:sz w:val="28"/>
                <w:szCs w:val="28"/>
              </w:rPr>
              <w:t>.</w:t>
            </w:r>
            <w:r w:rsidRPr="00114474">
              <w:rPr>
                <w:b/>
                <w:sz w:val="28"/>
                <w:szCs w:val="28"/>
              </w:rPr>
              <w:t xml:space="preserve"> </w:t>
            </w:r>
            <w:r w:rsidRPr="007D569E">
              <w:rPr>
                <w:b/>
                <w:color w:val="0070C0"/>
                <w:sz w:val="28"/>
                <w:szCs w:val="28"/>
              </w:rPr>
              <w:lastRenderedPageBreak/>
              <w:t>Контроль</w:t>
            </w:r>
            <w:r w:rsidRPr="007D569E">
              <w:rPr>
                <w:b/>
                <w:color w:val="0070C0"/>
                <w:sz w:val="28"/>
                <w:szCs w:val="28"/>
              </w:rPr>
              <w:t xml:space="preserve"> </w:t>
            </w:r>
            <w:proofErr w:type="spellStart"/>
            <w:r w:rsidRPr="007D569E">
              <w:rPr>
                <w:b/>
                <w:color w:val="0070C0"/>
                <w:sz w:val="28"/>
                <w:szCs w:val="28"/>
              </w:rPr>
              <w:t>инша</w:t>
            </w:r>
            <w:proofErr w:type="spellEnd"/>
            <w:r w:rsidRPr="007D569E">
              <w:rPr>
                <w:b/>
                <w:color w:val="0070C0"/>
                <w:sz w:val="28"/>
                <w:szCs w:val="28"/>
              </w:rPr>
              <w:t>.</w:t>
            </w:r>
          </w:p>
        </w:tc>
        <w:tc>
          <w:tcPr>
            <w:tcW w:w="851" w:type="dxa"/>
          </w:tcPr>
          <w:p w:rsidR="00934DF2" w:rsidRPr="00114474" w:rsidRDefault="00934DF2" w:rsidP="00FA0952">
            <w:pPr>
              <w:jc w:val="center"/>
              <w:rPr>
                <w:sz w:val="28"/>
                <w:szCs w:val="28"/>
              </w:rPr>
            </w:pPr>
            <w:r w:rsidRPr="00114474">
              <w:rPr>
                <w:sz w:val="28"/>
                <w:szCs w:val="28"/>
              </w:rPr>
              <w:lastRenderedPageBreak/>
              <w:t>1</w:t>
            </w:r>
            <w:r>
              <w:rPr>
                <w:sz w:val="28"/>
                <w:szCs w:val="28"/>
              </w:rPr>
              <w:t>с</w:t>
            </w:r>
          </w:p>
        </w:tc>
        <w:tc>
          <w:tcPr>
            <w:tcW w:w="1984" w:type="dxa"/>
          </w:tcPr>
          <w:p w:rsidR="00934DF2" w:rsidRPr="00114474" w:rsidRDefault="00934DF2" w:rsidP="00FA0952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934DF2" w:rsidRPr="00114474" w:rsidRDefault="00934DF2" w:rsidP="00FA0952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934DF2" w:rsidRPr="00114474" w:rsidRDefault="00934DF2" w:rsidP="00FA0952">
            <w:pPr>
              <w:rPr>
                <w:sz w:val="28"/>
                <w:szCs w:val="28"/>
              </w:rPr>
            </w:pPr>
          </w:p>
        </w:tc>
        <w:tc>
          <w:tcPr>
            <w:tcW w:w="2093" w:type="dxa"/>
          </w:tcPr>
          <w:p w:rsidR="00934DF2" w:rsidRPr="00114474" w:rsidRDefault="00934DF2" w:rsidP="00FA0952">
            <w:pPr>
              <w:rPr>
                <w:sz w:val="28"/>
                <w:szCs w:val="28"/>
              </w:rPr>
            </w:pPr>
            <w:proofErr w:type="spellStart"/>
            <w:r w:rsidRPr="00114474">
              <w:rPr>
                <w:sz w:val="28"/>
                <w:szCs w:val="28"/>
              </w:rPr>
              <w:t>Инша</w:t>
            </w:r>
            <w:proofErr w:type="spellEnd"/>
            <w:r w:rsidRPr="00114474">
              <w:rPr>
                <w:sz w:val="28"/>
                <w:szCs w:val="28"/>
              </w:rPr>
              <w:t xml:space="preserve"> </w:t>
            </w:r>
            <w:proofErr w:type="spellStart"/>
            <w:r w:rsidRPr="00114474">
              <w:rPr>
                <w:sz w:val="28"/>
                <w:szCs w:val="28"/>
              </w:rPr>
              <w:t>яза</w:t>
            </w:r>
            <w:proofErr w:type="spellEnd"/>
            <w:r w:rsidRPr="00114474">
              <w:rPr>
                <w:sz w:val="28"/>
                <w:szCs w:val="28"/>
              </w:rPr>
              <w:t>.</w:t>
            </w:r>
          </w:p>
        </w:tc>
      </w:tr>
      <w:tr w:rsidR="00934DF2" w:rsidRPr="00114474" w:rsidTr="00FA0952">
        <w:trPr>
          <w:gridAfter w:val="1"/>
          <w:wAfter w:w="33" w:type="dxa"/>
        </w:trPr>
        <w:tc>
          <w:tcPr>
            <w:tcW w:w="596" w:type="dxa"/>
          </w:tcPr>
          <w:p w:rsidR="00934DF2" w:rsidRPr="00114474" w:rsidRDefault="00934DF2" w:rsidP="00FA095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28-29</w:t>
            </w:r>
            <w:r w:rsidRPr="00114474">
              <w:rPr>
                <w:sz w:val="28"/>
                <w:szCs w:val="28"/>
              </w:rPr>
              <w:t>.</w:t>
            </w:r>
          </w:p>
        </w:tc>
        <w:tc>
          <w:tcPr>
            <w:tcW w:w="992" w:type="dxa"/>
          </w:tcPr>
          <w:p w:rsidR="00934DF2" w:rsidRDefault="00934DF2" w:rsidP="00FA095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18.04</w:t>
            </w:r>
          </w:p>
          <w:p w:rsidR="00934DF2" w:rsidRPr="00114474" w:rsidRDefault="00934DF2" w:rsidP="00FA095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25.04</w:t>
            </w:r>
          </w:p>
        </w:tc>
        <w:tc>
          <w:tcPr>
            <w:tcW w:w="567" w:type="dxa"/>
          </w:tcPr>
          <w:p w:rsidR="00934DF2" w:rsidRPr="00114474" w:rsidRDefault="00934DF2" w:rsidP="00FA0952">
            <w:pPr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934DF2" w:rsidRPr="00114474" w:rsidRDefault="00934DF2" w:rsidP="00FA0952">
            <w:pPr>
              <w:rPr>
                <w:sz w:val="28"/>
                <w:szCs w:val="28"/>
              </w:rPr>
            </w:pPr>
          </w:p>
        </w:tc>
        <w:tc>
          <w:tcPr>
            <w:tcW w:w="3260" w:type="dxa"/>
          </w:tcPr>
          <w:p w:rsidR="00934DF2" w:rsidRPr="00114474" w:rsidRDefault="00934DF2" w:rsidP="00FA0952">
            <w:pPr>
              <w:rPr>
                <w:sz w:val="28"/>
                <w:szCs w:val="28"/>
              </w:rPr>
            </w:pPr>
            <w:proofErr w:type="spellStart"/>
            <w:r w:rsidRPr="00114474">
              <w:rPr>
                <w:sz w:val="28"/>
                <w:szCs w:val="28"/>
              </w:rPr>
              <w:t>Хитап</w:t>
            </w:r>
            <w:proofErr w:type="spellEnd"/>
            <w:r w:rsidRPr="00114474">
              <w:rPr>
                <w:sz w:val="28"/>
                <w:szCs w:val="28"/>
              </w:rPr>
              <w:t xml:space="preserve">.  </w:t>
            </w:r>
            <w:proofErr w:type="spellStart"/>
            <w:r w:rsidRPr="00114474">
              <w:rPr>
                <w:sz w:val="28"/>
                <w:szCs w:val="28"/>
              </w:rPr>
              <w:t>Кириш</w:t>
            </w:r>
            <w:proofErr w:type="spellEnd"/>
            <w:r w:rsidRPr="00114474">
              <w:rPr>
                <w:sz w:val="28"/>
                <w:szCs w:val="28"/>
              </w:rPr>
              <w:t xml:space="preserve"> </w:t>
            </w:r>
            <w:proofErr w:type="spellStart"/>
            <w:r w:rsidRPr="00114474">
              <w:rPr>
                <w:sz w:val="28"/>
                <w:szCs w:val="28"/>
              </w:rPr>
              <w:t>сёзлер</w:t>
            </w:r>
            <w:proofErr w:type="spellEnd"/>
            <w:r w:rsidRPr="00114474">
              <w:rPr>
                <w:sz w:val="28"/>
                <w:szCs w:val="28"/>
              </w:rPr>
              <w:t xml:space="preserve"> </w:t>
            </w:r>
            <w:proofErr w:type="spellStart"/>
            <w:r w:rsidRPr="00114474">
              <w:rPr>
                <w:sz w:val="28"/>
                <w:szCs w:val="28"/>
              </w:rPr>
              <w:t>ве</w:t>
            </w:r>
            <w:proofErr w:type="spellEnd"/>
            <w:r w:rsidRPr="00114474">
              <w:rPr>
                <w:sz w:val="28"/>
                <w:szCs w:val="28"/>
              </w:rPr>
              <w:t xml:space="preserve"> </w:t>
            </w:r>
            <w:proofErr w:type="spellStart"/>
            <w:r w:rsidRPr="00114474">
              <w:rPr>
                <w:sz w:val="28"/>
                <w:szCs w:val="28"/>
              </w:rPr>
              <w:t>джумлелер</w:t>
            </w:r>
            <w:proofErr w:type="spellEnd"/>
            <w:r w:rsidRPr="00114474">
              <w:rPr>
                <w:sz w:val="28"/>
                <w:szCs w:val="28"/>
              </w:rPr>
              <w:t xml:space="preserve">,  </w:t>
            </w:r>
            <w:proofErr w:type="spellStart"/>
            <w:r w:rsidRPr="00114474">
              <w:rPr>
                <w:sz w:val="28"/>
                <w:szCs w:val="28"/>
              </w:rPr>
              <w:t>токътав</w:t>
            </w:r>
            <w:proofErr w:type="spellEnd"/>
            <w:r w:rsidRPr="00114474">
              <w:rPr>
                <w:sz w:val="28"/>
                <w:szCs w:val="28"/>
              </w:rPr>
              <w:t xml:space="preserve"> </w:t>
            </w:r>
            <w:proofErr w:type="spellStart"/>
            <w:r w:rsidRPr="00114474">
              <w:rPr>
                <w:sz w:val="28"/>
                <w:szCs w:val="28"/>
              </w:rPr>
              <w:t>ишаретлери</w:t>
            </w:r>
            <w:proofErr w:type="spellEnd"/>
            <w:r w:rsidRPr="00114474">
              <w:rPr>
                <w:sz w:val="28"/>
                <w:szCs w:val="28"/>
              </w:rPr>
              <w:t>.</w:t>
            </w:r>
          </w:p>
          <w:p w:rsidR="00934DF2" w:rsidRPr="00114474" w:rsidRDefault="00934DF2" w:rsidP="00FA0952">
            <w:pPr>
              <w:rPr>
                <w:b/>
                <w:sz w:val="28"/>
                <w:szCs w:val="28"/>
              </w:rPr>
            </w:pPr>
          </w:p>
        </w:tc>
        <w:tc>
          <w:tcPr>
            <w:tcW w:w="851" w:type="dxa"/>
          </w:tcPr>
          <w:p w:rsidR="00934DF2" w:rsidRPr="00114474" w:rsidRDefault="00934DF2" w:rsidP="00FA095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>с</w:t>
            </w:r>
          </w:p>
        </w:tc>
        <w:tc>
          <w:tcPr>
            <w:tcW w:w="1984" w:type="dxa"/>
          </w:tcPr>
          <w:p w:rsidR="00934DF2" w:rsidRPr="00114474" w:rsidRDefault="00934DF2" w:rsidP="00FA0952">
            <w:pPr>
              <w:rPr>
                <w:sz w:val="28"/>
                <w:szCs w:val="28"/>
              </w:rPr>
            </w:pPr>
            <w:proofErr w:type="spellStart"/>
            <w:r w:rsidRPr="00114474">
              <w:rPr>
                <w:sz w:val="28"/>
                <w:szCs w:val="28"/>
              </w:rPr>
              <w:t>Хитап</w:t>
            </w:r>
            <w:proofErr w:type="spellEnd"/>
            <w:r w:rsidRPr="00114474">
              <w:rPr>
                <w:sz w:val="28"/>
                <w:szCs w:val="28"/>
              </w:rPr>
              <w:t xml:space="preserve">, </w:t>
            </w:r>
            <w:proofErr w:type="spellStart"/>
            <w:r w:rsidRPr="00114474">
              <w:rPr>
                <w:sz w:val="28"/>
                <w:szCs w:val="28"/>
              </w:rPr>
              <w:t>кириш</w:t>
            </w:r>
            <w:proofErr w:type="spellEnd"/>
            <w:r w:rsidRPr="00114474">
              <w:rPr>
                <w:sz w:val="28"/>
                <w:szCs w:val="28"/>
              </w:rPr>
              <w:t xml:space="preserve"> </w:t>
            </w:r>
            <w:proofErr w:type="spellStart"/>
            <w:r w:rsidRPr="00114474">
              <w:rPr>
                <w:sz w:val="28"/>
                <w:szCs w:val="28"/>
              </w:rPr>
              <w:t>сёз</w:t>
            </w:r>
            <w:proofErr w:type="spellEnd"/>
            <w:r w:rsidRPr="00114474">
              <w:rPr>
                <w:sz w:val="28"/>
                <w:szCs w:val="28"/>
              </w:rPr>
              <w:t xml:space="preserve">, </w:t>
            </w:r>
            <w:proofErr w:type="spellStart"/>
            <w:r w:rsidRPr="00114474">
              <w:rPr>
                <w:sz w:val="28"/>
                <w:szCs w:val="28"/>
              </w:rPr>
              <w:t>кириш</w:t>
            </w:r>
            <w:proofErr w:type="spellEnd"/>
            <w:r w:rsidRPr="00114474">
              <w:rPr>
                <w:sz w:val="28"/>
                <w:szCs w:val="28"/>
              </w:rPr>
              <w:t xml:space="preserve"> </w:t>
            </w:r>
            <w:proofErr w:type="spellStart"/>
            <w:r w:rsidRPr="00114474">
              <w:rPr>
                <w:sz w:val="28"/>
                <w:szCs w:val="28"/>
              </w:rPr>
              <w:t>джумлелер</w:t>
            </w:r>
            <w:proofErr w:type="spellEnd"/>
            <w:r w:rsidRPr="00114474">
              <w:rPr>
                <w:sz w:val="28"/>
                <w:szCs w:val="28"/>
              </w:rPr>
              <w:t xml:space="preserve"> </w:t>
            </w:r>
            <w:proofErr w:type="spellStart"/>
            <w:r w:rsidRPr="00114474">
              <w:rPr>
                <w:sz w:val="28"/>
                <w:szCs w:val="28"/>
              </w:rPr>
              <w:t>анъламлары</w:t>
            </w:r>
            <w:proofErr w:type="spellEnd"/>
            <w:r w:rsidRPr="00114474">
              <w:rPr>
                <w:sz w:val="28"/>
                <w:szCs w:val="28"/>
              </w:rPr>
              <w:t>.</w:t>
            </w:r>
          </w:p>
        </w:tc>
        <w:tc>
          <w:tcPr>
            <w:tcW w:w="1701" w:type="dxa"/>
          </w:tcPr>
          <w:p w:rsidR="00934DF2" w:rsidRPr="00114474" w:rsidRDefault="00934DF2" w:rsidP="00FA0952">
            <w:pPr>
              <w:rPr>
                <w:sz w:val="28"/>
                <w:szCs w:val="28"/>
              </w:rPr>
            </w:pPr>
            <w:proofErr w:type="spellStart"/>
            <w:r w:rsidRPr="00114474">
              <w:rPr>
                <w:sz w:val="28"/>
                <w:szCs w:val="28"/>
              </w:rPr>
              <w:t>Эдебият</w:t>
            </w:r>
            <w:proofErr w:type="spellEnd"/>
            <w:r w:rsidRPr="00114474">
              <w:rPr>
                <w:sz w:val="28"/>
                <w:szCs w:val="28"/>
              </w:rPr>
              <w:t>.</w:t>
            </w:r>
          </w:p>
        </w:tc>
        <w:tc>
          <w:tcPr>
            <w:tcW w:w="2268" w:type="dxa"/>
          </w:tcPr>
          <w:p w:rsidR="00934DF2" w:rsidRPr="00114474" w:rsidRDefault="00934DF2" w:rsidP="00FA0952">
            <w:pPr>
              <w:rPr>
                <w:sz w:val="28"/>
                <w:szCs w:val="28"/>
              </w:rPr>
            </w:pPr>
            <w:proofErr w:type="spellStart"/>
            <w:r w:rsidRPr="00114474">
              <w:rPr>
                <w:sz w:val="28"/>
                <w:szCs w:val="28"/>
              </w:rPr>
              <w:t>Джумледе</w:t>
            </w:r>
            <w:proofErr w:type="spellEnd"/>
            <w:r w:rsidRPr="00114474">
              <w:rPr>
                <w:sz w:val="28"/>
                <w:szCs w:val="28"/>
              </w:rPr>
              <w:t xml:space="preserve"> </w:t>
            </w:r>
            <w:proofErr w:type="spellStart"/>
            <w:r w:rsidRPr="00114474">
              <w:rPr>
                <w:sz w:val="28"/>
                <w:szCs w:val="28"/>
              </w:rPr>
              <w:t>хитап</w:t>
            </w:r>
            <w:proofErr w:type="spellEnd"/>
            <w:r w:rsidRPr="00114474">
              <w:rPr>
                <w:sz w:val="28"/>
                <w:szCs w:val="28"/>
              </w:rPr>
              <w:t xml:space="preserve">, </w:t>
            </w:r>
            <w:proofErr w:type="spellStart"/>
            <w:r w:rsidRPr="00114474">
              <w:rPr>
                <w:sz w:val="28"/>
                <w:szCs w:val="28"/>
              </w:rPr>
              <w:t>кириш</w:t>
            </w:r>
            <w:proofErr w:type="spellEnd"/>
            <w:r w:rsidRPr="00114474">
              <w:rPr>
                <w:sz w:val="28"/>
                <w:szCs w:val="28"/>
              </w:rPr>
              <w:t xml:space="preserve"> </w:t>
            </w:r>
            <w:proofErr w:type="spellStart"/>
            <w:r w:rsidRPr="00114474">
              <w:rPr>
                <w:sz w:val="28"/>
                <w:szCs w:val="28"/>
              </w:rPr>
              <w:t>сёзлер</w:t>
            </w:r>
            <w:proofErr w:type="spellEnd"/>
            <w:r w:rsidRPr="00114474">
              <w:rPr>
                <w:sz w:val="28"/>
                <w:szCs w:val="28"/>
              </w:rPr>
              <w:t xml:space="preserve">, </w:t>
            </w:r>
            <w:proofErr w:type="spellStart"/>
            <w:r w:rsidRPr="00114474">
              <w:rPr>
                <w:sz w:val="28"/>
                <w:szCs w:val="28"/>
              </w:rPr>
              <w:t>кириш</w:t>
            </w:r>
            <w:proofErr w:type="spellEnd"/>
            <w:r w:rsidRPr="00114474">
              <w:rPr>
                <w:sz w:val="28"/>
                <w:szCs w:val="28"/>
              </w:rPr>
              <w:t xml:space="preserve"> </w:t>
            </w:r>
            <w:proofErr w:type="spellStart"/>
            <w:r w:rsidRPr="00114474">
              <w:rPr>
                <w:sz w:val="28"/>
                <w:szCs w:val="28"/>
              </w:rPr>
              <w:t>джумлелерни</w:t>
            </w:r>
            <w:proofErr w:type="spellEnd"/>
            <w:r w:rsidRPr="00114474">
              <w:rPr>
                <w:sz w:val="28"/>
                <w:szCs w:val="28"/>
              </w:rPr>
              <w:t xml:space="preserve"> </w:t>
            </w:r>
            <w:r w:rsidRPr="00114474">
              <w:rPr>
                <w:sz w:val="28"/>
                <w:szCs w:val="28"/>
              </w:rPr>
              <w:t>тапа</w:t>
            </w:r>
            <w:r w:rsidRPr="00114474">
              <w:rPr>
                <w:sz w:val="28"/>
                <w:szCs w:val="28"/>
              </w:rPr>
              <w:t>.</w:t>
            </w:r>
          </w:p>
        </w:tc>
        <w:tc>
          <w:tcPr>
            <w:tcW w:w="2093" w:type="dxa"/>
          </w:tcPr>
          <w:p w:rsidR="00934DF2" w:rsidRPr="00114474" w:rsidRDefault="00934DF2" w:rsidP="00FA0952">
            <w:pPr>
              <w:rPr>
                <w:sz w:val="28"/>
                <w:szCs w:val="28"/>
              </w:rPr>
            </w:pPr>
            <w:proofErr w:type="spellStart"/>
            <w:r w:rsidRPr="00114474">
              <w:rPr>
                <w:sz w:val="28"/>
                <w:szCs w:val="28"/>
              </w:rPr>
              <w:t>Мешгъулиетлер</w:t>
            </w:r>
            <w:proofErr w:type="spellEnd"/>
            <w:r w:rsidRPr="00114474">
              <w:rPr>
                <w:sz w:val="28"/>
                <w:szCs w:val="28"/>
              </w:rPr>
              <w:t xml:space="preserve"> </w:t>
            </w:r>
            <w:proofErr w:type="spellStart"/>
            <w:r w:rsidRPr="00114474">
              <w:rPr>
                <w:sz w:val="28"/>
                <w:szCs w:val="28"/>
              </w:rPr>
              <w:t>беджере</w:t>
            </w:r>
            <w:proofErr w:type="spellEnd"/>
            <w:r w:rsidRPr="00114474">
              <w:rPr>
                <w:sz w:val="28"/>
                <w:szCs w:val="28"/>
              </w:rPr>
              <w:t xml:space="preserve">, </w:t>
            </w:r>
            <w:proofErr w:type="spellStart"/>
            <w:r w:rsidRPr="00114474">
              <w:rPr>
                <w:sz w:val="28"/>
                <w:szCs w:val="28"/>
              </w:rPr>
              <w:t>токътав</w:t>
            </w:r>
            <w:proofErr w:type="spellEnd"/>
            <w:r w:rsidRPr="00114474">
              <w:rPr>
                <w:sz w:val="28"/>
                <w:szCs w:val="28"/>
              </w:rPr>
              <w:t xml:space="preserve"> </w:t>
            </w:r>
            <w:proofErr w:type="spellStart"/>
            <w:r w:rsidRPr="00114474">
              <w:rPr>
                <w:sz w:val="28"/>
                <w:szCs w:val="28"/>
              </w:rPr>
              <w:t>ишаретлерини</w:t>
            </w:r>
            <w:proofErr w:type="spellEnd"/>
            <w:r w:rsidRPr="00114474">
              <w:rPr>
                <w:sz w:val="28"/>
                <w:szCs w:val="28"/>
              </w:rPr>
              <w:t xml:space="preserve"> </w:t>
            </w:r>
            <w:proofErr w:type="spellStart"/>
            <w:r w:rsidRPr="00114474">
              <w:rPr>
                <w:sz w:val="28"/>
                <w:szCs w:val="28"/>
              </w:rPr>
              <w:t>догъру</w:t>
            </w:r>
            <w:proofErr w:type="spellEnd"/>
            <w:r w:rsidRPr="00114474">
              <w:rPr>
                <w:sz w:val="28"/>
                <w:szCs w:val="28"/>
              </w:rPr>
              <w:t xml:space="preserve"> </w:t>
            </w:r>
            <w:proofErr w:type="spellStart"/>
            <w:r w:rsidRPr="00114474">
              <w:rPr>
                <w:sz w:val="28"/>
                <w:szCs w:val="28"/>
              </w:rPr>
              <w:t>къуллана</w:t>
            </w:r>
            <w:proofErr w:type="spellEnd"/>
            <w:r w:rsidRPr="00114474">
              <w:rPr>
                <w:sz w:val="28"/>
                <w:szCs w:val="28"/>
              </w:rPr>
              <w:t>.</w:t>
            </w:r>
          </w:p>
        </w:tc>
      </w:tr>
      <w:tr w:rsidR="00934DF2" w:rsidRPr="00114474" w:rsidTr="00FA0952">
        <w:trPr>
          <w:gridAfter w:val="1"/>
          <w:wAfter w:w="33" w:type="dxa"/>
        </w:trPr>
        <w:tc>
          <w:tcPr>
            <w:tcW w:w="596" w:type="dxa"/>
          </w:tcPr>
          <w:p w:rsidR="00934DF2" w:rsidRPr="00114474" w:rsidRDefault="00934DF2" w:rsidP="00FA095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  <w:r w:rsidRPr="00114474">
              <w:rPr>
                <w:sz w:val="28"/>
                <w:szCs w:val="28"/>
              </w:rPr>
              <w:t>.</w:t>
            </w:r>
          </w:p>
        </w:tc>
        <w:tc>
          <w:tcPr>
            <w:tcW w:w="992" w:type="dxa"/>
          </w:tcPr>
          <w:p w:rsidR="00934DF2" w:rsidRPr="00114474" w:rsidRDefault="00934DF2" w:rsidP="00FA095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02.05</w:t>
            </w:r>
          </w:p>
        </w:tc>
        <w:tc>
          <w:tcPr>
            <w:tcW w:w="567" w:type="dxa"/>
          </w:tcPr>
          <w:p w:rsidR="00934DF2" w:rsidRPr="00114474" w:rsidRDefault="00934DF2" w:rsidP="00FA0952">
            <w:pPr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934DF2" w:rsidRPr="00114474" w:rsidRDefault="00934DF2" w:rsidP="00FA0952">
            <w:pPr>
              <w:rPr>
                <w:sz w:val="28"/>
                <w:szCs w:val="28"/>
              </w:rPr>
            </w:pPr>
          </w:p>
        </w:tc>
        <w:tc>
          <w:tcPr>
            <w:tcW w:w="3260" w:type="dxa"/>
          </w:tcPr>
          <w:p w:rsidR="00934DF2" w:rsidRPr="00114474" w:rsidRDefault="00934DF2" w:rsidP="00FA0952">
            <w:pPr>
              <w:rPr>
                <w:sz w:val="28"/>
                <w:szCs w:val="28"/>
              </w:rPr>
            </w:pPr>
            <w:proofErr w:type="spellStart"/>
            <w:r w:rsidRPr="00114474">
              <w:rPr>
                <w:sz w:val="28"/>
                <w:szCs w:val="28"/>
              </w:rPr>
              <w:t>Айырылма</w:t>
            </w:r>
            <w:proofErr w:type="spellEnd"/>
            <w:r w:rsidRPr="00114474">
              <w:rPr>
                <w:sz w:val="28"/>
                <w:szCs w:val="28"/>
              </w:rPr>
              <w:t xml:space="preserve">  </w:t>
            </w:r>
            <w:proofErr w:type="spellStart"/>
            <w:r w:rsidRPr="00114474">
              <w:rPr>
                <w:sz w:val="28"/>
                <w:szCs w:val="28"/>
              </w:rPr>
              <w:t>азалы</w:t>
            </w:r>
            <w:proofErr w:type="spellEnd"/>
            <w:r w:rsidRPr="00114474">
              <w:rPr>
                <w:sz w:val="28"/>
                <w:szCs w:val="28"/>
              </w:rPr>
              <w:t xml:space="preserve"> </w:t>
            </w:r>
            <w:proofErr w:type="spellStart"/>
            <w:r w:rsidRPr="00114474">
              <w:rPr>
                <w:sz w:val="28"/>
                <w:szCs w:val="28"/>
              </w:rPr>
              <w:t>джумлелер</w:t>
            </w:r>
            <w:proofErr w:type="spellEnd"/>
            <w:r w:rsidRPr="00114474">
              <w:rPr>
                <w:sz w:val="28"/>
                <w:szCs w:val="28"/>
              </w:rPr>
              <w:t xml:space="preserve">, </w:t>
            </w:r>
            <w:proofErr w:type="spellStart"/>
            <w:r w:rsidRPr="00114474">
              <w:rPr>
                <w:sz w:val="28"/>
                <w:szCs w:val="28"/>
              </w:rPr>
              <w:t>оларнынъ</w:t>
            </w:r>
            <w:proofErr w:type="spellEnd"/>
            <w:r w:rsidRPr="00114474">
              <w:rPr>
                <w:sz w:val="28"/>
                <w:szCs w:val="28"/>
              </w:rPr>
              <w:t xml:space="preserve"> </w:t>
            </w:r>
            <w:proofErr w:type="spellStart"/>
            <w:r w:rsidRPr="00114474">
              <w:rPr>
                <w:sz w:val="28"/>
                <w:szCs w:val="28"/>
              </w:rPr>
              <w:t>чешитлери</w:t>
            </w:r>
            <w:proofErr w:type="spellEnd"/>
            <w:r w:rsidRPr="00114474">
              <w:rPr>
                <w:sz w:val="28"/>
                <w:szCs w:val="28"/>
              </w:rPr>
              <w:t>.</w:t>
            </w:r>
          </w:p>
          <w:p w:rsidR="00934DF2" w:rsidRPr="00114474" w:rsidRDefault="00934DF2" w:rsidP="00FA0952">
            <w:pPr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934DF2" w:rsidRPr="00114474" w:rsidRDefault="00934DF2" w:rsidP="00FA0952">
            <w:pPr>
              <w:jc w:val="center"/>
              <w:rPr>
                <w:sz w:val="28"/>
                <w:szCs w:val="28"/>
              </w:rPr>
            </w:pPr>
            <w:r w:rsidRPr="00114474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с</w:t>
            </w:r>
          </w:p>
        </w:tc>
        <w:tc>
          <w:tcPr>
            <w:tcW w:w="1984" w:type="dxa"/>
          </w:tcPr>
          <w:p w:rsidR="00934DF2" w:rsidRPr="00114474" w:rsidRDefault="00934DF2" w:rsidP="00FA0952">
            <w:pPr>
              <w:rPr>
                <w:sz w:val="28"/>
                <w:szCs w:val="28"/>
              </w:rPr>
            </w:pPr>
            <w:proofErr w:type="spellStart"/>
            <w:r w:rsidRPr="00114474">
              <w:rPr>
                <w:sz w:val="28"/>
                <w:szCs w:val="28"/>
              </w:rPr>
              <w:t>Айырылма</w:t>
            </w:r>
            <w:proofErr w:type="spellEnd"/>
            <w:r w:rsidRPr="00114474">
              <w:rPr>
                <w:sz w:val="28"/>
                <w:szCs w:val="28"/>
              </w:rPr>
              <w:t xml:space="preserve"> </w:t>
            </w:r>
            <w:proofErr w:type="spellStart"/>
            <w:r w:rsidRPr="00114474">
              <w:rPr>
                <w:sz w:val="28"/>
                <w:szCs w:val="28"/>
              </w:rPr>
              <w:t>азалы</w:t>
            </w:r>
            <w:proofErr w:type="spellEnd"/>
            <w:r w:rsidRPr="00114474">
              <w:rPr>
                <w:sz w:val="28"/>
                <w:szCs w:val="28"/>
              </w:rPr>
              <w:t xml:space="preserve"> </w:t>
            </w:r>
            <w:proofErr w:type="spellStart"/>
            <w:r w:rsidRPr="00114474">
              <w:rPr>
                <w:sz w:val="28"/>
                <w:szCs w:val="28"/>
              </w:rPr>
              <w:t>джумлелер</w:t>
            </w:r>
            <w:proofErr w:type="spellEnd"/>
            <w:r w:rsidRPr="00114474">
              <w:rPr>
                <w:sz w:val="28"/>
                <w:szCs w:val="28"/>
              </w:rPr>
              <w:t xml:space="preserve"> </w:t>
            </w:r>
            <w:proofErr w:type="spellStart"/>
            <w:r w:rsidRPr="00114474">
              <w:rPr>
                <w:sz w:val="28"/>
                <w:szCs w:val="28"/>
              </w:rPr>
              <w:t>анъламы</w:t>
            </w:r>
            <w:proofErr w:type="spellEnd"/>
            <w:r w:rsidRPr="00114474">
              <w:rPr>
                <w:sz w:val="28"/>
                <w:szCs w:val="28"/>
              </w:rPr>
              <w:t>.</w:t>
            </w:r>
          </w:p>
        </w:tc>
        <w:tc>
          <w:tcPr>
            <w:tcW w:w="1701" w:type="dxa"/>
          </w:tcPr>
          <w:p w:rsidR="00934DF2" w:rsidRPr="00114474" w:rsidRDefault="00934DF2" w:rsidP="00FA0952">
            <w:pPr>
              <w:rPr>
                <w:sz w:val="28"/>
                <w:szCs w:val="28"/>
              </w:rPr>
            </w:pPr>
            <w:proofErr w:type="gramStart"/>
            <w:r w:rsidRPr="00114474">
              <w:rPr>
                <w:sz w:val="28"/>
                <w:szCs w:val="28"/>
              </w:rPr>
              <w:t>Рус</w:t>
            </w:r>
            <w:proofErr w:type="gramEnd"/>
            <w:r w:rsidRPr="00114474">
              <w:rPr>
                <w:sz w:val="28"/>
                <w:szCs w:val="28"/>
              </w:rPr>
              <w:t xml:space="preserve"> </w:t>
            </w:r>
            <w:r w:rsidRPr="00114474">
              <w:rPr>
                <w:sz w:val="28"/>
                <w:szCs w:val="28"/>
              </w:rPr>
              <w:t>тили</w:t>
            </w:r>
            <w:r w:rsidRPr="00114474">
              <w:rPr>
                <w:sz w:val="28"/>
                <w:szCs w:val="28"/>
              </w:rPr>
              <w:t xml:space="preserve">, </w:t>
            </w:r>
            <w:proofErr w:type="spellStart"/>
            <w:r w:rsidRPr="00114474">
              <w:rPr>
                <w:sz w:val="28"/>
                <w:szCs w:val="28"/>
              </w:rPr>
              <w:t>эдебият</w:t>
            </w:r>
            <w:proofErr w:type="spellEnd"/>
            <w:r w:rsidRPr="00114474">
              <w:rPr>
                <w:sz w:val="28"/>
                <w:szCs w:val="28"/>
              </w:rPr>
              <w:t>.</w:t>
            </w:r>
          </w:p>
        </w:tc>
        <w:tc>
          <w:tcPr>
            <w:tcW w:w="2268" w:type="dxa"/>
          </w:tcPr>
          <w:p w:rsidR="00934DF2" w:rsidRPr="00114474" w:rsidRDefault="00934DF2" w:rsidP="00FA0952">
            <w:pPr>
              <w:rPr>
                <w:sz w:val="28"/>
                <w:szCs w:val="28"/>
              </w:rPr>
            </w:pPr>
            <w:proofErr w:type="spellStart"/>
            <w:r w:rsidRPr="00114474">
              <w:rPr>
                <w:sz w:val="28"/>
                <w:szCs w:val="28"/>
              </w:rPr>
              <w:t>Айырылма</w:t>
            </w:r>
            <w:proofErr w:type="spellEnd"/>
            <w:r w:rsidRPr="00114474">
              <w:rPr>
                <w:sz w:val="28"/>
                <w:szCs w:val="28"/>
              </w:rPr>
              <w:t xml:space="preserve"> </w:t>
            </w:r>
            <w:proofErr w:type="spellStart"/>
            <w:r w:rsidRPr="00114474">
              <w:rPr>
                <w:sz w:val="28"/>
                <w:szCs w:val="28"/>
              </w:rPr>
              <w:t>азалы</w:t>
            </w:r>
            <w:proofErr w:type="spellEnd"/>
            <w:r w:rsidRPr="00114474">
              <w:rPr>
                <w:sz w:val="28"/>
                <w:szCs w:val="28"/>
              </w:rPr>
              <w:t xml:space="preserve"> </w:t>
            </w:r>
            <w:proofErr w:type="spellStart"/>
            <w:r w:rsidRPr="00114474">
              <w:rPr>
                <w:sz w:val="28"/>
                <w:szCs w:val="28"/>
              </w:rPr>
              <w:t>джумлелернинъ</w:t>
            </w:r>
            <w:proofErr w:type="spellEnd"/>
            <w:r w:rsidRPr="00114474">
              <w:rPr>
                <w:sz w:val="28"/>
                <w:szCs w:val="28"/>
              </w:rPr>
              <w:t xml:space="preserve"> </w:t>
            </w:r>
            <w:proofErr w:type="spellStart"/>
            <w:r w:rsidRPr="00114474">
              <w:rPr>
                <w:sz w:val="28"/>
                <w:szCs w:val="28"/>
              </w:rPr>
              <w:t>чешитлерини</w:t>
            </w:r>
            <w:proofErr w:type="spellEnd"/>
            <w:r w:rsidRPr="00114474">
              <w:rPr>
                <w:sz w:val="28"/>
                <w:szCs w:val="28"/>
              </w:rPr>
              <w:t xml:space="preserve"> </w:t>
            </w:r>
            <w:proofErr w:type="spellStart"/>
            <w:r w:rsidRPr="00114474">
              <w:rPr>
                <w:sz w:val="28"/>
                <w:szCs w:val="28"/>
              </w:rPr>
              <w:t>айыра</w:t>
            </w:r>
            <w:proofErr w:type="spellEnd"/>
            <w:r w:rsidRPr="00114474">
              <w:rPr>
                <w:sz w:val="28"/>
                <w:szCs w:val="28"/>
              </w:rPr>
              <w:t xml:space="preserve">, </w:t>
            </w:r>
            <w:proofErr w:type="spellStart"/>
            <w:r w:rsidRPr="00114474">
              <w:rPr>
                <w:sz w:val="28"/>
                <w:szCs w:val="28"/>
              </w:rPr>
              <w:t>бельгилей</w:t>
            </w:r>
            <w:proofErr w:type="spellEnd"/>
            <w:r w:rsidRPr="00114474">
              <w:rPr>
                <w:sz w:val="28"/>
                <w:szCs w:val="28"/>
              </w:rPr>
              <w:t xml:space="preserve">. </w:t>
            </w:r>
          </w:p>
        </w:tc>
        <w:tc>
          <w:tcPr>
            <w:tcW w:w="2093" w:type="dxa"/>
          </w:tcPr>
          <w:p w:rsidR="00934DF2" w:rsidRPr="00114474" w:rsidRDefault="00934DF2" w:rsidP="00FA0952">
            <w:pPr>
              <w:rPr>
                <w:sz w:val="28"/>
                <w:szCs w:val="28"/>
              </w:rPr>
            </w:pPr>
            <w:proofErr w:type="spellStart"/>
            <w:r w:rsidRPr="00114474">
              <w:rPr>
                <w:sz w:val="28"/>
                <w:szCs w:val="28"/>
              </w:rPr>
              <w:t>Мешгъулиетлер</w:t>
            </w:r>
            <w:proofErr w:type="spellEnd"/>
            <w:r w:rsidRPr="00114474">
              <w:rPr>
                <w:sz w:val="28"/>
                <w:szCs w:val="28"/>
              </w:rPr>
              <w:t xml:space="preserve"> </w:t>
            </w:r>
            <w:proofErr w:type="spellStart"/>
            <w:r w:rsidRPr="00114474">
              <w:rPr>
                <w:sz w:val="28"/>
                <w:szCs w:val="28"/>
              </w:rPr>
              <w:t>беджере</w:t>
            </w:r>
            <w:proofErr w:type="spellEnd"/>
            <w:r w:rsidRPr="00114474">
              <w:rPr>
                <w:sz w:val="28"/>
                <w:szCs w:val="28"/>
              </w:rPr>
              <w:t xml:space="preserve">, </w:t>
            </w:r>
            <w:proofErr w:type="spellStart"/>
            <w:r w:rsidRPr="00114474">
              <w:rPr>
                <w:sz w:val="28"/>
                <w:szCs w:val="28"/>
              </w:rPr>
              <w:t>чешитлерини</w:t>
            </w:r>
            <w:proofErr w:type="spellEnd"/>
            <w:r w:rsidRPr="00114474">
              <w:rPr>
                <w:sz w:val="28"/>
                <w:szCs w:val="28"/>
              </w:rPr>
              <w:t xml:space="preserve"> </w:t>
            </w:r>
            <w:proofErr w:type="spellStart"/>
            <w:r w:rsidRPr="00114474">
              <w:rPr>
                <w:sz w:val="28"/>
                <w:szCs w:val="28"/>
              </w:rPr>
              <w:t>айыра</w:t>
            </w:r>
            <w:proofErr w:type="spellEnd"/>
            <w:r w:rsidRPr="00114474">
              <w:rPr>
                <w:sz w:val="28"/>
                <w:szCs w:val="28"/>
              </w:rPr>
              <w:t xml:space="preserve">, </w:t>
            </w:r>
            <w:proofErr w:type="spellStart"/>
            <w:r w:rsidRPr="00114474">
              <w:rPr>
                <w:sz w:val="28"/>
                <w:szCs w:val="28"/>
              </w:rPr>
              <w:t>астларыны</w:t>
            </w:r>
            <w:proofErr w:type="spellEnd"/>
            <w:r w:rsidRPr="00114474">
              <w:rPr>
                <w:sz w:val="28"/>
                <w:szCs w:val="28"/>
              </w:rPr>
              <w:t xml:space="preserve"> </w:t>
            </w:r>
            <w:proofErr w:type="spellStart"/>
            <w:r w:rsidRPr="00114474">
              <w:rPr>
                <w:sz w:val="28"/>
                <w:szCs w:val="28"/>
              </w:rPr>
              <w:t>сыза</w:t>
            </w:r>
            <w:proofErr w:type="spellEnd"/>
            <w:r w:rsidRPr="00114474">
              <w:rPr>
                <w:sz w:val="28"/>
                <w:szCs w:val="28"/>
              </w:rPr>
              <w:t>.</w:t>
            </w:r>
          </w:p>
        </w:tc>
      </w:tr>
      <w:tr w:rsidR="00934DF2" w:rsidRPr="00114474" w:rsidTr="00FA0952">
        <w:trPr>
          <w:gridAfter w:val="1"/>
          <w:wAfter w:w="33" w:type="dxa"/>
        </w:trPr>
        <w:tc>
          <w:tcPr>
            <w:tcW w:w="596" w:type="dxa"/>
          </w:tcPr>
          <w:p w:rsidR="00934DF2" w:rsidRPr="00114474" w:rsidRDefault="00934DF2" w:rsidP="00FA095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</w:t>
            </w:r>
            <w:r w:rsidRPr="00114474">
              <w:rPr>
                <w:sz w:val="28"/>
                <w:szCs w:val="28"/>
              </w:rPr>
              <w:t>.</w:t>
            </w:r>
          </w:p>
        </w:tc>
        <w:tc>
          <w:tcPr>
            <w:tcW w:w="992" w:type="dxa"/>
          </w:tcPr>
          <w:p w:rsidR="00934DF2" w:rsidRPr="00114474" w:rsidRDefault="00934DF2" w:rsidP="00FA095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09.05</w:t>
            </w:r>
          </w:p>
        </w:tc>
        <w:tc>
          <w:tcPr>
            <w:tcW w:w="567" w:type="dxa"/>
          </w:tcPr>
          <w:p w:rsidR="00934DF2" w:rsidRPr="00114474" w:rsidRDefault="00934DF2" w:rsidP="00FA0952">
            <w:pPr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934DF2" w:rsidRPr="00114474" w:rsidRDefault="00934DF2" w:rsidP="00FA0952">
            <w:pPr>
              <w:rPr>
                <w:sz w:val="28"/>
                <w:szCs w:val="28"/>
              </w:rPr>
            </w:pPr>
          </w:p>
        </w:tc>
        <w:tc>
          <w:tcPr>
            <w:tcW w:w="3260" w:type="dxa"/>
          </w:tcPr>
          <w:p w:rsidR="00934DF2" w:rsidRPr="00114474" w:rsidRDefault="00934DF2" w:rsidP="00FA0952">
            <w:pPr>
              <w:rPr>
                <w:sz w:val="28"/>
                <w:szCs w:val="28"/>
              </w:rPr>
            </w:pPr>
            <w:r w:rsidRPr="007D569E">
              <w:rPr>
                <w:b/>
                <w:color w:val="00B050"/>
                <w:sz w:val="28"/>
                <w:szCs w:val="28"/>
              </w:rPr>
              <w:t>НИ</w:t>
            </w:r>
            <w:r w:rsidRPr="007D569E">
              <w:rPr>
                <w:b/>
                <w:color w:val="00B050"/>
                <w:sz w:val="28"/>
                <w:szCs w:val="28"/>
              </w:rPr>
              <w:t xml:space="preserve"> </w:t>
            </w:r>
            <w:r w:rsidRPr="007D569E">
              <w:rPr>
                <w:b/>
                <w:color w:val="00B050"/>
                <w:sz w:val="28"/>
                <w:szCs w:val="28"/>
              </w:rPr>
              <w:t>№</w:t>
            </w:r>
            <w:r w:rsidRPr="007D569E">
              <w:rPr>
                <w:b/>
                <w:color w:val="00B050"/>
                <w:sz w:val="28"/>
                <w:szCs w:val="28"/>
              </w:rPr>
              <w:t xml:space="preserve"> 3.</w:t>
            </w:r>
            <w:r w:rsidRPr="007D569E">
              <w:rPr>
                <w:color w:val="00B050"/>
                <w:sz w:val="28"/>
                <w:szCs w:val="28"/>
              </w:rPr>
              <w:t xml:space="preserve"> </w:t>
            </w:r>
            <w:proofErr w:type="spellStart"/>
            <w:r w:rsidRPr="00114474">
              <w:rPr>
                <w:sz w:val="28"/>
                <w:szCs w:val="28"/>
              </w:rPr>
              <w:t>Ресмий</w:t>
            </w:r>
            <w:proofErr w:type="spellEnd"/>
            <w:r w:rsidRPr="00114474">
              <w:rPr>
                <w:sz w:val="28"/>
                <w:szCs w:val="28"/>
              </w:rPr>
              <w:t xml:space="preserve"> </w:t>
            </w:r>
            <w:proofErr w:type="spellStart"/>
            <w:r w:rsidRPr="00114474">
              <w:rPr>
                <w:sz w:val="28"/>
                <w:szCs w:val="28"/>
              </w:rPr>
              <w:t>кягъытлар</w:t>
            </w:r>
            <w:proofErr w:type="spellEnd"/>
            <w:r w:rsidRPr="00114474">
              <w:rPr>
                <w:sz w:val="28"/>
                <w:szCs w:val="28"/>
              </w:rPr>
              <w:t xml:space="preserve">. </w:t>
            </w:r>
            <w:proofErr w:type="spellStart"/>
            <w:r w:rsidRPr="00114474">
              <w:rPr>
                <w:sz w:val="28"/>
                <w:szCs w:val="28"/>
              </w:rPr>
              <w:t>Весикъалар</w:t>
            </w:r>
            <w:proofErr w:type="spellEnd"/>
            <w:r w:rsidRPr="00114474">
              <w:rPr>
                <w:sz w:val="28"/>
                <w:szCs w:val="28"/>
              </w:rPr>
              <w:t xml:space="preserve">. </w:t>
            </w:r>
            <w:r w:rsidRPr="00114474">
              <w:rPr>
                <w:sz w:val="28"/>
                <w:szCs w:val="28"/>
              </w:rPr>
              <w:t>Протокол</w:t>
            </w:r>
            <w:r w:rsidRPr="00114474">
              <w:rPr>
                <w:sz w:val="28"/>
                <w:szCs w:val="28"/>
              </w:rPr>
              <w:t>.</w:t>
            </w:r>
          </w:p>
        </w:tc>
        <w:tc>
          <w:tcPr>
            <w:tcW w:w="851" w:type="dxa"/>
          </w:tcPr>
          <w:p w:rsidR="00934DF2" w:rsidRPr="00114474" w:rsidRDefault="00934DF2" w:rsidP="00FA0952">
            <w:pPr>
              <w:jc w:val="center"/>
              <w:rPr>
                <w:sz w:val="28"/>
                <w:szCs w:val="28"/>
              </w:rPr>
            </w:pPr>
            <w:r w:rsidRPr="00114474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с</w:t>
            </w:r>
          </w:p>
        </w:tc>
        <w:tc>
          <w:tcPr>
            <w:tcW w:w="1984" w:type="dxa"/>
          </w:tcPr>
          <w:p w:rsidR="00934DF2" w:rsidRPr="00114474" w:rsidRDefault="00934DF2" w:rsidP="00FA0952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934DF2" w:rsidRPr="00114474" w:rsidRDefault="00934DF2" w:rsidP="00FA0952">
            <w:pPr>
              <w:rPr>
                <w:sz w:val="28"/>
                <w:szCs w:val="28"/>
              </w:rPr>
            </w:pPr>
            <w:proofErr w:type="gramStart"/>
            <w:r w:rsidRPr="00114474">
              <w:rPr>
                <w:sz w:val="28"/>
                <w:szCs w:val="28"/>
              </w:rPr>
              <w:t>Рус</w:t>
            </w:r>
            <w:proofErr w:type="gramEnd"/>
            <w:r w:rsidRPr="00114474">
              <w:rPr>
                <w:sz w:val="28"/>
                <w:szCs w:val="28"/>
              </w:rPr>
              <w:t xml:space="preserve"> </w:t>
            </w:r>
            <w:r w:rsidRPr="00114474">
              <w:rPr>
                <w:sz w:val="28"/>
                <w:szCs w:val="28"/>
              </w:rPr>
              <w:t>тили</w:t>
            </w:r>
            <w:r w:rsidRPr="00114474">
              <w:rPr>
                <w:sz w:val="28"/>
                <w:szCs w:val="28"/>
              </w:rPr>
              <w:t>.</w:t>
            </w:r>
          </w:p>
        </w:tc>
        <w:tc>
          <w:tcPr>
            <w:tcW w:w="2268" w:type="dxa"/>
          </w:tcPr>
          <w:p w:rsidR="00934DF2" w:rsidRPr="00114474" w:rsidRDefault="00934DF2" w:rsidP="00FA0952">
            <w:pPr>
              <w:rPr>
                <w:sz w:val="28"/>
                <w:szCs w:val="28"/>
              </w:rPr>
            </w:pPr>
          </w:p>
        </w:tc>
        <w:tc>
          <w:tcPr>
            <w:tcW w:w="2093" w:type="dxa"/>
          </w:tcPr>
          <w:p w:rsidR="00934DF2" w:rsidRPr="00114474" w:rsidRDefault="00934DF2" w:rsidP="00FA0952">
            <w:pPr>
              <w:rPr>
                <w:sz w:val="28"/>
                <w:szCs w:val="28"/>
              </w:rPr>
            </w:pPr>
            <w:r w:rsidRPr="00114474">
              <w:rPr>
                <w:sz w:val="28"/>
                <w:szCs w:val="28"/>
              </w:rPr>
              <w:t>Протокол</w:t>
            </w:r>
            <w:r w:rsidRPr="00114474">
              <w:rPr>
                <w:sz w:val="28"/>
                <w:szCs w:val="28"/>
              </w:rPr>
              <w:t xml:space="preserve"> </w:t>
            </w:r>
            <w:proofErr w:type="spellStart"/>
            <w:r w:rsidRPr="00114474">
              <w:rPr>
                <w:sz w:val="28"/>
                <w:szCs w:val="28"/>
              </w:rPr>
              <w:t>яза</w:t>
            </w:r>
            <w:proofErr w:type="spellEnd"/>
            <w:r w:rsidRPr="00114474">
              <w:rPr>
                <w:sz w:val="28"/>
                <w:szCs w:val="28"/>
              </w:rPr>
              <w:t>.</w:t>
            </w:r>
          </w:p>
        </w:tc>
      </w:tr>
      <w:tr w:rsidR="00934DF2" w:rsidRPr="00114474" w:rsidTr="00FA0952">
        <w:trPr>
          <w:gridAfter w:val="1"/>
          <w:wAfter w:w="33" w:type="dxa"/>
        </w:trPr>
        <w:tc>
          <w:tcPr>
            <w:tcW w:w="596" w:type="dxa"/>
          </w:tcPr>
          <w:p w:rsidR="00934DF2" w:rsidRPr="00114474" w:rsidRDefault="00934DF2" w:rsidP="00FA095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  <w:r w:rsidRPr="00114474">
              <w:rPr>
                <w:sz w:val="28"/>
                <w:szCs w:val="28"/>
              </w:rPr>
              <w:t>.</w:t>
            </w:r>
          </w:p>
        </w:tc>
        <w:tc>
          <w:tcPr>
            <w:tcW w:w="992" w:type="dxa"/>
          </w:tcPr>
          <w:p w:rsidR="00934DF2" w:rsidRPr="00114474" w:rsidRDefault="00934DF2" w:rsidP="00FA095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16.05</w:t>
            </w:r>
          </w:p>
        </w:tc>
        <w:tc>
          <w:tcPr>
            <w:tcW w:w="567" w:type="dxa"/>
          </w:tcPr>
          <w:p w:rsidR="00934DF2" w:rsidRPr="00114474" w:rsidRDefault="00934DF2" w:rsidP="00FA0952">
            <w:pPr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934DF2" w:rsidRPr="00114474" w:rsidRDefault="00934DF2" w:rsidP="00FA0952">
            <w:pPr>
              <w:rPr>
                <w:sz w:val="28"/>
                <w:szCs w:val="28"/>
              </w:rPr>
            </w:pPr>
          </w:p>
        </w:tc>
        <w:tc>
          <w:tcPr>
            <w:tcW w:w="3260" w:type="dxa"/>
          </w:tcPr>
          <w:p w:rsidR="00934DF2" w:rsidRPr="00114474" w:rsidRDefault="00934DF2" w:rsidP="00FA0952">
            <w:pPr>
              <w:rPr>
                <w:sz w:val="28"/>
                <w:szCs w:val="28"/>
              </w:rPr>
            </w:pPr>
            <w:proofErr w:type="spellStart"/>
            <w:r w:rsidRPr="00114474">
              <w:rPr>
                <w:sz w:val="28"/>
                <w:szCs w:val="28"/>
              </w:rPr>
              <w:t>Кочюрильме</w:t>
            </w:r>
            <w:proofErr w:type="spellEnd"/>
            <w:r w:rsidRPr="00114474">
              <w:rPr>
                <w:sz w:val="28"/>
                <w:szCs w:val="28"/>
              </w:rPr>
              <w:t xml:space="preserve"> </w:t>
            </w:r>
            <w:proofErr w:type="spellStart"/>
            <w:r w:rsidRPr="00114474">
              <w:rPr>
                <w:sz w:val="28"/>
                <w:szCs w:val="28"/>
              </w:rPr>
              <w:t>лаф</w:t>
            </w:r>
            <w:proofErr w:type="spellEnd"/>
            <w:r w:rsidRPr="00114474">
              <w:rPr>
                <w:sz w:val="28"/>
                <w:szCs w:val="28"/>
              </w:rPr>
              <w:t xml:space="preserve"> </w:t>
            </w:r>
            <w:proofErr w:type="spellStart"/>
            <w:r w:rsidRPr="00114474">
              <w:rPr>
                <w:sz w:val="28"/>
                <w:szCs w:val="28"/>
              </w:rPr>
              <w:t>ве</w:t>
            </w:r>
            <w:proofErr w:type="spellEnd"/>
            <w:r w:rsidRPr="00114474">
              <w:rPr>
                <w:sz w:val="28"/>
                <w:szCs w:val="28"/>
              </w:rPr>
              <w:t xml:space="preserve"> </w:t>
            </w:r>
            <w:proofErr w:type="spellStart"/>
            <w:r w:rsidRPr="00114474">
              <w:rPr>
                <w:sz w:val="28"/>
                <w:szCs w:val="28"/>
              </w:rPr>
              <w:t>онда</w:t>
            </w:r>
            <w:proofErr w:type="spellEnd"/>
            <w:r w:rsidRPr="00114474">
              <w:rPr>
                <w:sz w:val="28"/>
                <w:szCs w:val="28"/>
              </w:rPr>
              <w:t xml:space="preserve"> </w:t>
            </w:r>
            <w:proofErr w:type="spellStart"/>
            <w:r w:rsidRPr="00114474">
              <w:rPr>
                <w:sz w:val="28"/>
                <w:szCs w:val="28"/>
              </w:rPr>
              <w:t>токътав</w:t>
            </w:r>
            <w:proofErr w:type="spellEnd"/>
            <w:r w:rsidRPr="00114474">
              <w:rPr>
                <w:sz w:val="28"/>
                <w:szCs w:val="28"/>
              </w:rPr>
              <w:t xml:space="preserve"> </w:t>
            </w:r>
            <w:proofErr w:type="spellStart"/>
            <w:r w:rsidRPr="00114474">
              <w:rPr>
                <w:sz w:val="28"/>
                <w:szCs w:val="28"/>
              </w:rPr>
              <w:t>ишаретлери</w:t>
            </w:r>
            <w:proofErr w:type="spellEnd"/>
            <w:r w:rsidRPr="00114474">
              <w:rPr>
                <w:sz w:val="28"/>
                <w:szCs w:val="28"/>
              </w:rPr>
              <w:t>.</w:t>
            </w:r>
          </w:p>
        </w:tc>
        <w:tc>
          <w:tcPr>
            <w:tcW w:w="851" w:type="dxa"/>
          </w:tcPr>
          <w:p w:rsidR="00934DF2" w:rsidRPr="00114474" w:rsidRDefault="00934DF2" w:rsidP="00FA0952">
            <w:pPr>
              <w:jc w:val="center"/>
              <w:rPr>
                <w:sz w:val="28"/>
                <w:szCs w:val="28"/>
              </w:rPr>
            </w:pPr>
            <w:r w:rsidRPr="00114474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с</w:t>
            </w:r>
          </w:p>
        </w:tc>
        <w:tc>
          <w:tcPr>
            <w:tcW w:w="1984" w:type="dxa"/>
          </w:tcPr>
          <w:p w:rsidR="00934DF2" w:rsidRPr="00114474" w:rsidRDefault="00934DF2" w:rsidP="00FA0952">
            <w:pPr>
              <w:rPr>
                <w:sz w:val="28"/>
                <w:szCs w:val="28"/>
              </w:rPr>
            </w:pPr>
            <w:proofErr w:type="spellStart"/>
            <w:r w:rsidRPr="00114474">
              <w:rPr>
                <w:sz w:val="28"/>
                <w:szCs w:val="28"/>
              </w:rPr>
              <w:t>Кочюрильме</w:t>
            </w:r>
            <w:proofErr w:type="spellEnd"/>
            <w:r w:rsidRPr="00114474">
              <w:rPr>
                <w:sz w:val="28"/>
                <w:szCs w:val="28"/>
              </w:rPr>
              <w:t xml:space="preserve"> </w:t>
            </w:r>
            <w:proofErr w:type="spellStart"/>
            <w:r w:rsidRPr="00114474">
              <w:rPr>
                <w:sz w:val="28"/>
                <w:szCs w:val="28"/>
              </w:rPr>
              <w:t>лаф</w:t>
            </w:r>
            <w:proofErr w:type="spellEnd"/>
            <w:r w:rsidRPr="00114474">
              <w:rPr>
                <w:sz w:val="28"/>
                <w:szCs w:val="28"/>
              </w:rPr>
              <w:t xml:space="preserve">, </w:t>
            </w:r>
            <w:proofErr w:type="spellStart"/>
            <w:r w:rsidRPr="00114474">
              <w:rPr>
                <w:sz w:val="28"/>
                <w:szCs w:val="28"/>
              </w:rPr>
              <w:t>къыя</w:t>
            </w:r>
            <w:proofErr w:type="spellEnd"/>
            <w:r w:rsidRPr="00114474">
              <w:rPr>
                <w:sz w:val="28"/>
                <w:szCs w:val="28"/>
              </w:rPr>
              <w:t xml:space="preserve"> </w:t>
            </w:r>
            <w:proofErr w:type="spellStart"/>
            <w:r w:rsidRPr="00114474">
              <w:rPr>
                <w:sz w:val="28"/>
                <w:szCs w:val="28"/>
              </w:rPr>
              <w:t>лаф</w:t>
            </w:r>
            <w:proofErr w:type="spellEnd"/>
            <w:r w:rsidRPr="00114474">
              <w:rPr>
                <w:sz w:val="28"/>
                <w:szCs w:val="28"/>
              </w:rPr>
              <w:t xml:space="preserve"> </w:t>
            </w:r>
            <w:proofErr w:type="spellStart"/>
            <w:r w:rsidRPr="00114474">
              <w:rPr>
                <w:sz w:val="28"/>
                <w:szCs w:val="28"/>
              </w:rPr>
              <w:t>анъламлары</w:t>
            </w:r>
            <w:proofErr w:type="spellEnd"/>
            <w:r w:rsidRPr="00114474">
              <w:rPr>
                <w:sz w:val="28"/>
                <w:szCs w:val="28"/>
              </w:rPr>
              <w:t>.</w:t>
            </w:r>
          </w:p>
        </w:tc>
        <w:tc>
          <w:tcPr>
            <w:tcW w:w="1701" w:type="dxa"/>
          </w:tcPr>
          <w:p w:rsidR="00934DF2" w:rsidRPr="00114474" w:rsidRDefault="00934DF2" w:rsidP="00FA0952">
            <w:pPr>
              <w:rPr>
                <w:sz w:val="28"/>
                <w:szCs w:val="28"/>
              </w:rPr>
            </w:pPr>
            <w:proofErr w:type="spellStart"/>
            <w:r w:rsidRPr="00114474">
              <w:rPr>
                <w:sz w:val="28"/>
                <w:szCs w:val="28"/>
              </w:rPr>
              <w:t>Тюркий</w:t>
            </w:r>
            <w:proofErr w:type="spellEnd"/>
            <w:r w:rsidRPr="00114474">
              <w:rPr>
                <w:sz w:val="28"/>
                <w:szCs w:val="28"/>
              </w:rPr>
              <w:t xml:space="preserve"> </w:t>
            </w:r>
            <w:proofErr w:type="spellStart"/>
            <w:r w:rsidRPr="00114474">
              <w:rPr>
                <w:sz w:val="28"/>
                <w:szCs w:val="28"/>
              </w:rPr>
              <w:t>тиллер</w:t>
            </w:r>
            <w:proofErr w:type="spellEnd"/>
            <w:r w:rsidRPr="00114474">
              <w:rPr>
                <w:sz w:val="28"/>
                <w:szCs w:val="28"/>
              </w:rPr>
              <w:t xml:space="preserve">, </w:t>
            </w:r>
          </w:p>
          <w:p w:rsidR="00934DF2" w:rsidRPr="00114474" w:rsidRDefault="00934DF2" w:rsidP="00FA0952">
            <w:pPr>
              <w:rPr>
                <w:sz w:val="28"/>
                <w:szCs w:val="28"/>
              </w:rPr>
            </w:pPr>
            <w:proofErr w:type="spellStart"/>
            <w:r w:rsidRPr="00114474">
              <w:rPr>
                <w:sz w:val="28"/>
                <w:szCs w:val="28"/>
              </w:rPr>
              <w:t>эдебият</w:t>
            </w:r>
            <w:proofErr w:type="spellEnd"/>
            <w:r w:rsidRPr="00114474">
              <w:rPr>
                <w:sz w:val="28"/>
                <w:szCs w:val="28"/>
              </w:rPr>
              <w:t>.</w:t>
            </w:r>
          </w:p>
        </w:tc>
        <w:tc>
          <w:tcPr>
            <w:tcW w:w="2268" w:type="dxa"/>
          </w:tcPr>
          <w:p w:rsidR="00934DF2" w:rsidRPr="00114474" w:rsidRDefault="00934DF2" w:rsidP="00FA0952">
            <w:pPr>
              <w:rPr>
                <w:sz w:val="28"/>
                <w:szCs w:val="28"/>
              </w:rPr>
            </w:pPr>
            <w:proofErr w:type="spellStart"/>
            <w:r w:rsidRPr="00114474">
              <w:rPr>
                <w:sz w:val="28"/>
                <w:szCs w:val="28"/>
              </w:rPr>
              <w:t>Токътав</w:t>
            </w:r>
            <w:proofErr w:type="spellEnd"/>
            <w:r w:rsidRPr="00114474">
              <w:rPr>
                <w:sz w:val="28"/>
                <w:szCs w:val="28"/>
              </w:rPr>
              <w:t xml:space="preserve"> </w:t>
            </w:r>
            <w:proofErr w:type="spellStart"/>
            <w:r w:rsidRPr="00114474">
              <w:rPr>
                <w:sz w:val="28"/>
                <w:szCs w:val="28"/>
              </w:rPr>
              <w:t>ишаретлерининъ</w:t>
            </w:r>
            <w:proofErr w:type="spellEnd"/>
            <w:r w:rsidRPr="00114474">
              <w:rPr>
                <w:sz w:val="28"/>
                <w:szCs w:val="28"/>
              </w:rPr>
              <w:t xml:space="preserve"> </w:t>
            </w:r>
            <w:proofErr w:type="spellStart"/>
            <w:r w:rsidRPr="00114474">
              <w:rPr>
                <w:sz w:val="28"/>
                <w:szCs w:val="28"/>
              </w:rPr>
              <w:t>къулланувыны</w:t>
            </w:r>
            <w:proofErr w:type="spellEnd"/>
            <w:r w:rsidRPr="00114474">
              <w:rPr>
                <w:sz w:val="28"/>
                <w:szCs w:val="28"/>
              </w:rPr>
              <w:t xml:space="preserve"> </w:t>
            </w:r>
            <w:proofErr w:type="spellStart"/>
            <w:r w:rsidRPr="00114474">
              <w:rPr>
                <w:sz w:val="28"/>
                <w:szCs w:val="28"/>
              </w:rPr>
              <w:t>анълата</w:t>
            </w:r>
            <w:proofErr w:type="spellEnd"/>
            <w:r w:rsidRPr="00114474">
              <w:rPr>
                <w:sz w:val="28"/>
                <w:szCs w:val="28"/>
              </w:rPr>
              <w:t>.</w:t>
            </w:r>
          </w:p>
        </w:tc>
        <w:tc>
          <w:tcPr>
            <w:tcW w:w="2093" w:type="dxa"/>
          </w:tcPr>
          <w:p w:rsidR="00934DF2" w:rsidRPr="00114474" w:rsidRDefault="00934DF2" w:rsidP="00FA0952">
            <w:pPr>
              <w:rPr>
                <w:sz w:val="28"/>
                <w:szCs w:val="28"/>
              </w:rPr>
            </w:pPr>
            <w:proofErr w:type="spellStart"/>
            <w:r w:rsidRPr="00114474">
              <w:rPr>
                <w:sz w:val="28"/>
                <w:szCs w:val="28"/>
              </w:rPr>
              <w:t>Бедиий</w:t>
            </w:r>
            <w:proofErr w:type="spellEnd"/>
            <w:r w:rsidRPr="00114474">
              <w:rPr>
                <w:sz w:val="28"/>
                <w:szCs w:val="28"/>
              </w:rPr>
              <w:t xml:space="preserve"> </w:t>
            </w:r>
            <w:proofErr w:type="spellStart"/>
            <w:r w:rsidRPr="00114474">
              <w:rPr>
                <w:sz w:val="28"/>
                <w:szCs w:val="28"/>
              </w:rPr>
              <w:t>эдебияттан</w:t>
            </w:r>
            <w:proofErr w:type="spellEnd"/>
            <w:r w:rsidRPr="00114474">
              <w:rPr>
                <w:sz w:val="28"/>
                <w:szCs w:val="28"/>
              </w:rPr>
              <w:t xml:space="preserve"> </w:t>
            </w:r>
            <w:proofErr w:type="spellStart"/>
            <w:r w:rsidRPr="00114474">
              <w:rPr>
                <w:sz w:val="28"/>
                <w:szCs w:val="28"/>
              </w:rPr>
              <w:t>джумлелер</w:t>
            </w:r>
            <w:proofErr w:type="spellEnd"/>
            <w:r w:rsidRPr="00114474">
              <w:rPr>
                <w:sz w:val="28"/>
                <w:szCs w:val="28"/>
              </w:rPr>
              <w:t xml:space="preserve"> </w:t>
            </w:r>
            <w:proofErr w:type="spellStart"/>
            <w:r w:rsidRPr="00114474">
              <w:rPr>
                <w:sz w:val="28"/>
                <w:szCs w:val="28"/>
              </w:rPr>
              <w:t>кочюрип</w:t>
            </w:r>
            <w:proofErr w:type="spellEnd"/>
            <w:r w:rsidRPr="00114474">
              <w:rPr>
                <w:sz w:val="28"/>
                <w:szCs w:val="28"/>
              </w:rPr>
              <w:t xml:space="preserve"> </w:t>
            </w:r>
            <w:r w:rsidRPr="00114474">
              <w:rPr>
                <w:sz w:val="28"/>
                <w:szCs w:val="28"/>
              </w:rPr>
              <w:t>ала</w:t>
            </w:r>
            <w:r w:rsidRPr="00114474">
              <w:rPr>
                <w:sz w:val="28"/>
                <w:szCs w:val="28"/>
              </w:rPr>
              <w:t>.</w:t>
            </w:r>
          </w:p>
        </w:tc>
      </w:tr>
      <w:tr w:rsidR="00934DF2" w:rsidRPr="00114474" w:rsidTr="00FA0952">
        <w:trPr>
          <w:gridAfter w:val="1"/>
          <w:wAfter w:w="33" w:type="dxa"/>
        </w:trPr>
        <w:tc>
          <w:tcPr>
            <w:tcW w:w="596" w:type="dxa"/>
          </w:tcPr>
          <w:p w:rsidR="00934DF2" w:rsidRPr="00114474" w:rsidRDefault="00934DF2" w:rsidP="00FA095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33</w:t>
            </w:r>
            <w:r w:rsidRPr="00114474">
              <w:rPr>
                <w:sz w:val="28"/>
                <w:szCs w:val="28"/>
              </w:rPr>
              <w:t>.</w:t>
            </w:r>
          </w:p>
        </w:tc>
        <w:tc>
          <w:tcPr>
            <w:tcW w:w="992" w:type="dxa"/>
          </w:tcPr>
          <w:p w:rsidR="00934DF2" w:rsidRPr="00114474" w:rsidRDefault="00934DF2" w:rsidP="00FA095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23.05</w:t>
            </w:r>
          </w:p>
        </w:tc>
        <w:tc>
          <w:tcPr>
            <w:tcW w:w="567" w:type="dxa"/>
          </w:tcPr>
          <w:p w:rsidR="00934DF2" w:rsidRPr="00114474" w:rsidRDefault="00934DF2" w:rsidP="00FA0952">
            <w:pPr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934DF2" w:rsidRPr="00114474" w:rsidRDefault="00934DF2" w:rsidP="00FA0952">
            <w:pPr>
              <w:rPr>
                <w:sz w:val="28"/>
                <w:szCs w:val="28"/>
              </w:rPr>
            </w:pPr>
          </w:p>
        </w:tc>
        <w:tc>
          <w:tcPr>
            <w:tcW w:w="3260" w:type="dxa"/>
          </w:tcPr>
          <w:p w:rsidR="00934DF2" w:rsidRPr="00114474" w:rsidRDefault="00934DF2" w:rsidP="00FA0952">
            <w:pPr>
              <w:rPr>
                <w:sz w:val="28"/>
                <w:szCs w:val="28"/>
              </w:rPr>
            </w:pPr>
            <w:r w:rsidRPr="007D569E">
              <w:rPr>
                <w:b/>
                <w:color w:val="FF0000"/>
                <w:sz w:val="28"/>
                <w:szCs w:val="28"/>
              </w:rPr>
              <w:t>Контроль</w:t>
            </w:r>
            <w:r w:rsidRPr="007D569E">
              <w:rPr>
                <w:b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7D569E">
              <w:rPr>
                <w:b/>
                <w:color w:val="FF0000"/>
                <w:sz w:val="28"/>
                <w:szCs w:val="28"/>
              </w:rPr>
              <w:t>иш</w:t>
            </w:r>
            <w:proofErr w:type="spellEnd"/>
            <w:r w:rsidRPr="007D569E">
              <w:rPr>
                <w:b/>
                <w:color w:val="FF0000"/>
                <w:sz w:val="28"/>
                <w:szCs w:val="28"/>
              </w:rPr>
              <w:t xml:space="preserve"> </w:t>
            </w:r>
            <w:r w:rsidRPr="007D569E">
              <w:rPr>
                <w:b/>
                <w:color w:val="FF0000"/>
                <w:sz w:val="28"/>
                <w:szCs w:val="28"/>
              </w:rPr>
              <w:t>№</w:t>
            </w:r>
            <w:r w:rsidRPr="007D569E">
              <w:rPr>
                <w:b/>
                <w:color w:val="FF0000"/>
                <w:sz w:val="28"/>
                <w:szCs w:val="28"/>
              </w:rPr>
              <w:t xml:space="preserve"> 4.</w:t>
            </w:r>
            <w:r w:rsidRPr="007D569E">
              <w:rPr>
                <w:color w:val="FF0000"/>
                <w:sz w:val="28"/>
                <w:szCs w:val="28"/>
              </w:rPr>
              <w:t xml:space="preserve">    </w:t>
            </w:r>
            <w:r w:rsidRPr="007D569E">
              <w:rPr>
                <w:b/>
                <w:color w:val="FF0000"/>
                <w:sz w:val="28"/>
                <w:szCs w:val="28"/>
              </w:rPr>
              <w:t>Диктант</w:t>
            </w:r>
            <w:r w:rsidRPr="007D569E">
              <w:rPr>
                <w:b/>
                <w:color w:val="FF0000"/>
                <w:sz w:val="28"/>
                <w:szCs w:val="28"/>
              </w:rPr>
              <w:t>.</w:t>
            </w:r>
          </w:p>
        </w:tc>
        <w:tc>
          <w:tcPr>
            <w:tcW w:w="851" w:type="dxa"/>
          </w:tcPr>
          <w:p w:rsidR="00934DF2" w:rsidRPr="00114474" w:rsidRDefault="00934DF2" w:rsidP="00FA0952">
            <w:pPr>
              <w:jc w:val="center"/>
              <w:rPr>
                <w:sz w:val="28"/>
                <w:szCs w:val="28"/>
              </w:rPr>
            </w:pPr>
            <w:r w:rsidRPr="00114474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с</w:t>
            </w:r>
          </w:p>
        </w:tc>
        <w:tc>
          <w:tcPr>
            <w:tcW w:w="1984" w:type="dxa"/>
          </w:tcPr>
          <w:p w:rsidR="00934DF2" w:rsidRPr="00114474" w:rsidRDefault="00934DF2" w:rsidP="00FA0952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934DF2" w:rsidRPr="00114474" w:rsidRDefault="00934DF2" w:rsidP="00FA0952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934DF2" w:rsidRPr="00114474" w:rsidRDefault="00934DF2" w:rsidP="00FA0952">
            <w:pPr>
              <w:rPr>
                <w:sz w:val="28"/>
                <w:szCs w:val="28"/>
              </w:rPr>
            </w:pPr>
          </w:p>
        </w:tc>
        <w:tc>
          <w:tcPr>
            <w:tcW w:w="2093" w:type="dxa"/>
          </w:tcPr>
          <w:p w:rsidR="00934DF2" w:rsidRPr="00114474" w:rsidRDefault="00934DF2" w:rsidP="00FA0952">
            <w:pPr>
              <w:rPr>
                <w:sz w:val="28"/>
                <w:szCs w:val="28"/>
              </w:rPr>
            </w:pPr>
            <w:proofErr w:type="spellStart"/>
            <w:r w:rsidRPr="00114474">
              <w:rPr>
                <w:sz w:val="28"/>
                <w:szCs w:val="28"/>
              </w:rPr>
              <w:t>Къаиделерини</w:t>
            </w:r>
            <w:proofErr w:type="spellEnd"/>
            <w:r w:rsidRPr="00114474">
              <w:rPr>
                <w:sz w:val="28"/>
                <w:szCs w:val="28"/>
              </w:rPr>
              <w:t xml:space="preserve"> </w:t>
            </w:r>
            <w:proofErr w:type="spellStart"/>
            <w:r w:rsidRPr="00114474">
              <w:rPr>
                <w:sz w:val="28"/>
                <w:szCs w:val="28"/>
              </w:rPr>
              <w:t>насыл</w:t>
            </w:r>
            <w:proofErr w:type="spellEnd"/>
            <w:r w:rsidRPr="00114474">
              <w:rPr>
                <w:sz w:val="28"/>
                <w:szCs w:val="28"/>
              </w:rPr>
              <w:t xml:space="preserve"> </w:t>
            </w:r>
            <w:proofErr w:type="spellStart"/>
            <w:r w:rsidRPr="00114474">
              <w:rPr>
                <w:sz w:val="28"/>
                <w:szCs w:val="28"/>
              </w:rPr>
              <w:t>менимсегенле</w:t>
            </w:r>
            <w:r w:rsidRPr="00114474">
              <w:rPr>
                <w:sz w:val="28"/>
                <w:szCs w:val="28"/>
              </w:rPr>
              <w:lastRenderedPageBreak/>
              <w:t>рини</w:t>
            </w:r>
            <w:proofErr w:type="spellEnd"/>
            <w:r w:rsidRPr="00114474">
              <w:rPr>
                <w:sz w:val="28"/>
                <w:szCs w:val="28"/>
              </w:rPr>
              <w:t xml:space="preserve"> </w:t>
            </w:r>
            <w:proofErr w:type="spellStart"/>
            <w:r w:rsidRPr="00114474">
              <w:rPr>
                <w:sz w:val="28"/>
                <w:szCs w:val="28"/>
              </w:rPr>
              <w:t>тасдыкълай</w:t>
            </w:r>
            <w:proofErr w:type="spellEnd"/>
            <w:r w:rsidRPr="00114474">
              <w:rPr>
                <w:sz w:val="28"/>
                <w:szCs w:val="28"/>
              </w:rPr>
              <w:t>.</w:t>
            </w:r>
          </w:p>
        </w:tc>
      </w:tr>
      <w:tr w:rsidR="00934DF2" w:rsidRPr="00114474" w:rsidTr="00FA0952">
        <w:trPr>
          <w:gridAfter w:val="1"/>
          <w:wAfter w:w="33" w:type="dxa"/>
        </w:trPr>
        <w:tc>
          <w:tcPr>
            <w:tcW w:w="596" w:type="dxa"/>
          </w:tcPr>
          <w:p w:rsidR="00934DF2" w:rsidRPr="00114474" w:rsidRDefault="00934DF2" w:rsidP="00FA095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34</w:t>
            </w:r>
            <w:r w:rsidRPr="00114474">
              <w:rPr>
                <w:sz w:val="28"/>
                <w:szCs w:val="28"/>
              </w:rPr>
              <w:t>.</w:t>
            </w:r>
          </w:p>
        </w:tc>
        <w:tc>
          <w:tcPr>
            <w:tcW w:w="992" w:type="dxa"/>
          </w:tcPr>
          <w:p w:rsidR="00934DF2" w:rsidRPr="00114474" w:rsidRDefault="00934DF2" w:rsidP="00FA095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30.05</w:t>
            </w:r>
          </w:p>
        </w:tc>
        <w:tc>
          <w:tcPr>
            <w:tcW w:w="567" w:type="dxa"/>
          </w:tcPr>
          <w:p w:rsidR="00934DF2" w:rsidRPr="00114474" w:rsidRDefault="00934DF2" w:rsidP="00FA0952">
            <w:pPr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934DF2" w:rsidRPr="00114474" w:rsidRDefault="00934DF2" w:rsidP="00FA0952">
            <w:pPr>
              <w:rPr>
                <w:sz w:val="28"/>
                <w:szCs w:val="28"/>
              </w:rPr>
            </w:pPr>
          </w:p>
        </w:tc>
        <w:tc>
          <w:tcPr>
            <w:tcW w:w="3260" w:type="dxa"/>
          </w:tcPr>
          <w:p w:rsidR="00934DF2" w:rsidRPr="00114474" w:rsidRDefault="00934DF2" w:rsidP="00FA0952">
            <w:pPr>
              <w:rPr>
                <w:sz w:val="28"/>
                <w:szCs w:val="28"/>
              </w:rPr>
            </w:pPr>
            <w:r w:rsidRPr="007D569E">
              <w:rPr>
                <w:b/>
                <w:color w:val="00B050"/>
                <w:sz w:val="28"/>
                <w:szCs w:val="28"/>
              </w:rPr>
              <w:t>НИ</w:t>
            </w:r>
            <w:r w:rsidRPr="007D569E">
              <w:rPr>
                <w:b/>
                <w:color w:val="00B050"/>
                <w:sz w:val="28"/>
                <w:szCs w:val="28"/>
              </w:rPr>
              <w:t xml:space="preserve"> </w:t>
            </w:r>
            <w:r w:rsidRPr="007D569E">
              <w:rPr>
                <w:b/>
                <w:color w:val="00B050"/>
                <w:sz w:val="28"/>
                <w:szCs w:val="28"/>
              </w:rPr>
              <w:t>№</w:t>
            </w:r>
            <w:r w:rsidRPr="007D569E">
              <w:rPr>
                <w:b/>
                <w:color w:val="00B050"/>
                <w:sz w:val="28"/>
                <w:szCs w:val="28"/>
              </w:rPr>
              <w:t xml:space="preserve"> 4.</w:t>
            </w:r>
            <w:r w:rsidRPr="007D569E">
              <w:rPr>
                <w:color w:val="00B050"/>
                <w:sz w:val="28"/>
                <w:szCs w:val="28"/>
              </w:rPr>
              <w:t xml:space="preserve"> </w:t>
            </w:r>
            <w:proofErr w:type="spellStart"/>
            <w:r w:rsidRPr="00114474">
              <w:rPr>
                <w:sz w:val="28"/>
                <w:szCs w:val="28"/>
              </w:rPr>
              <w:t>Къадимий</w:t>
            </w:r>
            <w:proofErr w:type="spellEnd"/>
            <w:r w:rsidRPr="00114474">
              <w:rPr>
                <w:sz w:val="28"/>
                <w:szCs w:val="28"/>
              </w:rPr>
              <w:t xml:space="preserve"> </w:t>
            </w:r>
            <w:proofErr w:type="spellStart"/>
            <w:r w:rsidRPr="00114474">
              <w:rPr>
                <w:sz w:val="28"/>
                <w:szCs w:val="28"/>
              </w:rPr>
              <w:t>заман</w:t>
            </w:r>
            <w:proofErr w:type="spellEnd"/>
            <w:r w:rsidRPr="00114474">
              <w:rPr>
                <w:sz w:val="28"/>
                <w:szCs w:val="28"/>
              </w:rPr>
              <w:t xml:space="preserve"> </w:t>
            </w:r>
            <w:proofErr w:type="spellStart"/>
            <w:r w:rsidRPr="00114474">
              <w:rPr>
                <w:sz w:val="28"/>
                <w:szCs w:val="28"/>
              </w:rPr>
              <w:t>къырымтатар</w:t>
            </w:r>
            <w:proofErr w:type="spellEnd"/>
            <w:r w:rsidRPr="00114474">
              <w:rPr>
                <w:sz w:val="28"/>
                <w:szCs w:val="28"/>
              </w:rPr>
              <w:t xml:space="preserve"> </w:t>
            </w:r>
            <w:proofErr w:type="spellStart"/>
            <w:r w:rsidRPr="00114474">
              <w:rPr>
                <w:sz w:val="28"/>
                <w:szCs w:val="28"/>
              </w:rPr>
              <w:t>халкъ</w:t>
            </w:r>
            <w:proofErr w:type="spellEnd"/>
            <w:r w:rsidRPr="00114474">
              <w:rPr>
                <w:sz w:val="28"/>
                <w:szCs w:val="28"/>
              </w:rPr>
              <w:t xml:space="preserve"> </w:t>
            </w:r>
            <w:proofErr w:type="spellStart"/>
            <w:r w:rsidRPr="00114474">
              <w:rPr>
                <w:sz w:val="28"/>
                <w:szCs w:val="28"/>
              </w:rPr>
              <w:t>эвлерининъ</w:t>
            </w:r>
            <w:proofErr w:type="spellEnd"/>
            <w:r w:rsidRPr="00114474">
              <w:rPr>
                <w:sz w:val="28"/>
                <w:szCs w:val="28"/>
              </w:rPr>
              <w:t xml:space="preserve"> </w:t>
            </w:r>
            <w:proofErr w:type="spellStart"/>
            <w:r w:rsidRPr="00114474">
              <w:rPr>
                <w:sz w:val="28"/>
                <w:szCs w:val="28"/>
              </w:rPr>
              <w:t>эстетикасы</w:t>
            </w:r>
            <w:proofErr w:type="spellEnd"/>
            <w:r w:rsidRPr="00114474">
              <w:rPr>
                <w:sz w:val="28"/>
                <w:szCs w:val="28"/>
              </w:rPr>
              <w:t xml:space="preserve">.  </w:t>
            </w:r>
            <w:proofErr w:type="spellStart"/>
            <w:r w:rsidRPr="00114474">
              <w:rPr>
                <w:sz w:val="28"/>
                <w:szCs w:val="28"/>
              </w:rPr>
              <w:t>Халкъ</w:t>
            </w:r>
            <w:proofErr w:type="spellEnd"/>
            <w:r w:rsidRPr="00114474">
              <w:rPr>
                <w:sz w:val="28"/>
                <w:szCs w:val="28"/>
              </w:rPr>
              <w:t xml:space="preserve"> </w:t>
            </w:r>
            <w:proofErr w:type="spellStart"/>
            <w:r w:rsidRPr="00114474">
              <w:rPr>
                <w:sz w:val="28"/>
                <w:szCs w:val="28"/>
              </w:rPr>
              <w:t>урбалары</w:t>
            </w:r>
            <w:proofErr w:type="spellEnd"/>
            <w:r w:rsidRPr="00114474">
              <w:rPr>
                <w:sz w:val="28"/>
                <w:szCs w:val="28"/>
              </w:rPr>
              <w:t xml:space="preserve">. </w:t>
            </w:r>
          </w:p>
        </w:tc>
        <w:tc>
          <w:tcPr>
            <w:tcW w:w="851" w:type="dxa"/>
          </w:tcPr>
          <w:p w:rsidR="00934DF2" w:rsidRPr="00114474" w:rsidRDefault="00934DF2" w:rsidP="00FA0952">
            <w:pPr>
              <w:jc w:val="center"/>
              <w:rPr>
                <w:sz w:val="28"/>
                <w:szCs w:val="28"/>
              </w:rPr>
            </w:pPr>
            <w:r w:rsidRPr="00114474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с</w:t>
            </w:r>
          </w:p>
        </w:tc>
        <w:tc>
          <w:tcPr>
            <w:tcW w:w="1984" w:type="dxa"/>
          </w:tcPr>
          <w:p w:rsidR="00934DF2" w:rsidRPr="00114474" w:rsidRDefault="00934DF2" w:rsidP="00FA0952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934DF2" w:rsidRPr="00114474" w:rsidRDefault="00934DF2" w:rsidP="00FA0952">
            <w:pPr>
              <w:rPr>
                <w:sz w:val="28"/>
                <w:szCs w:val="28"/>
              </w:rPr>
            </w:pPr>
            <w:proofErr w:type="spellStart"/>
            <w:r w:rsidRPr="00114474">
              <w:rPr>
                <w:sz w:val="28"/>
                <w:szCs w:val="28"/>
              </w:rPr>
              <w:t>Тарих</w:t>
            </w:r>
            <w:proofErr w:type="spellEnd"/>
            <w:r w:rsidRPr="00114474">
              <w:rPr>
                <w:sz w:val="28"/>
                <w:szCs w:val="28"/>
              </w:rPr>
              <w:t xml:space="preserve">. </w:t>
            </w:r>
            <w:r w:rsidRPr="00114474">
              <w:rPr>
                <w:sz w:val="28"/>
                <w:szCs w:val="28"/>
              </w:rPr>
              <w:t>Этнография</w:t>
            </w:r>
            <w:r w:rsidRPr="00114474">
              <w:rPr>
                <w:sz w:val="28"/>
                <w:szCs w:val="28"/>
              </w:rPr>
              <w:t>.</w:t>
            </w:r>
          </w:p>
        </w:tc>
        <w:tc>
          <w:tcPr>
            <w:tcW w:w="2268" w:type="dxa"/>
          </w:tcPr>
          <w:p w:rsidR="00934DF2" w:rsidRPr="00114474" w:rsidRDefault="00934DF2" w:rsidP="00FA0952">
            <w:pPr>
              <w:rPr>
                <w:sz w:val="28"/>
                <w:szCs w:val="28"/>
              </w:rPr>
            </w:pPr>
          </w:p>
        </w:tc>
        <w:tc>
          <w:tcPr>
            <w:tcW w:w="2093" w:type="dxa"/>
          </w:tcPr>
          <w:p w:rsidR="00934DF2" w:rsidRPr="00114474" w:rsidRDefault="00934DF2" w:rsidP="00FA0952">
            <w:pPr>
              <w:rPr>
                <w:sz w:val="28"/>
                <w:szCs w:val="28"/>
              </w:rPr>
            </w:pPr>
            <w:proofErr w:type="spellStart"/>
            <w:r w:rsidRPr="00114474">
              <w:rPr>
                <w:sz w:val="28"/>
                <w:szCs w:val="28"/>
              </w:rPr>
              <w:t>Эв</w:t>
            </w:r>
            <w:proofErr w:type="spellEnd"/>
            <w:r w:rsidRPr="00114474">
              <w:rPr>
                <w:sz w:val="28"/>
                <w:szCs w:val="28"/>
              </w:rPr>
              <w:t xml:space="preserve"> </w:t>
            </w:r>
            <w:proofErr w:type="spellStart"/>
            <w:r w:rsidRPr="00114474">
              <w:rPr>
                <w:sz w:val="28"/>
                <w:szCs w:val="28"/>
              </w:rPr>
              <w:t>эшьялары</w:t>
            </w:r>
            <w:proofErr w:type="spellEnd"/>
            <w:r w:rsidRPr="00114474">
              <w:rPr>
                <w:sz w:val="28"/>
                <w:szCs w:val="28"/>
              </w:rPr>
              <w:t xml:space="preserve">, </w:t>
            </w:r>
            <w:proofErr w:type="spellStart"/>
            <w:r w:rsidRPr="00114474">
              <w:rPr>
                <w:sz w:val="28"/>
                <w:szCs w:val="28"/>
              </w:rPr>
              <w:t>халкъ</w:t>
            </w:r>
            <w:proofErr w:type="spellEnd"/>
            <w:r w:rsidRPr="00114474">
              <w:rPr>
                <w:sz w:val="28"/>
                <w:szCs w:val="28"/>
              </w:rPr>
              <w:t xml:space="preserve"> </w:t>
            </w:r>
            <w:proofErr w:type="spellStart"/>
            <w:r w:rsidRPr="00114474">
              <w:rPr>
                <w:sz w:val="28"/>
                <w:szCs w:val="28"/>
              </w:rPr>
              <w:t>урбалары</w:t>
            </w:r>
            <w:proofErr w:type="spellEnd"/>
            <w:r w:rsidRPr="00114474">
              <w:rPr>
                <w:sz w:val="28"/>
                <w:szCs w:val="28"/>
              </w:rPr>
              <w:t xml:space="preserve">  </w:t>
            </w:r>
            <w:proofErr w:type="spellStart"/>
            <w:r w:rsidRPr="00114474">
              <w:rPr>
                <w:sz w:val="28"/>
                <w:szCs w:val="28"/>
              </w:rPr>
              <w:t>боюнджа</w:t>
            </w:r>
            <w:proofErr w:type="spellEnd"/>
            <w:r w:rsidRPr="00114474">
              <w:rPr>
                <w:sz w:val="28"/>
                <w:szCs w:val="28"/>
              </w:rPr>
              <w:t xml:space="preserve"> </w:t>
            </w:r>
            <w:r w:rsidRPr="00114474">
              <w:rPr>
                <w:sz w:val="28"/>
                <w:szCs w:val="28"/>
              </w:rPr>
              <w:t>проект</w:t>
            </w:r>
            <w:r w:rsidRPr="00114474">
              <w:rPr>
                <w:sz w:val="28"/>
                <w:szCs w:val="28"/>
              </w:rPr>
              <w:t xml:space="preserve"> </w:t>
            </w:r>
            <w:proofErr w:type="spellStart"/>
            <w:r w:rsidRPr="00114474">
              <w:rPr>
                <w:sz w:val="28"/>
                <w:szCs w:val="28"/>
              </w:rPr>
              <w:t>азырлай</w:t>
            </w:r>
            <w:proofErr w:type="spellEnd"/>
            <w:r w:rsidRPr="00114474">
              <w:rPr>
                <w:sz w:val="28"/>
                <w:szCs w:val="28"/>
              </w:rPr>
              <w:t>.</w:t>
            </w:r>
          </w:p>
        </w:tc>
      </w:tr>
      <w:tr w:rsidR="00934DF2" w:rsidRPr="00114474" w:rsidTr="00FA0952">
        <w:trPr>
          <w:gridAfter w:val="1"/>
          <w:wAfter w:w="33" w:type="dxa"/>
        </w:trPr>
        <w:tc>
          <w:tcPr>
            <w:tcW w:w="596" w:type="dxa"/>
          </w:tcPr>
          <w:p w:rsidR="00934DF2" w:rsidRPr="00114474" w:rsidRDefault="00934DF2" w:rsidP="00FA095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35</w:t>
            </w:r>
            <w:r w:rsidRPr="00114474">
              <w:rPr>
                <w:sz w:val="28"/>
                <w:szCs w:val="28"/>
              </w:rPr>
              <w:t>.</w:t>
            </w:r>
          </w:p>
        </w:tc>
        <w:tc>
          <w:tcPr>
            <w:tcW w:w="992" w:type="dxa"/>
          </w:tcPr>
          <w:p w:rsidR="00934DF2" w:rsidRPr="00114474" w:rsidRDefault="00934DF2" w:rsidP="00FA0952">
            <w:pPr>
              <w:rPr>
                <w:sz w:val="28"/>
                <w:szCs w:val="28"/>
              </w:rPr>
            </w:pPr>
          </w:p>
        </w:tc>
        <w:tc>
          <w:tcPr>
            <w:tcW w:w="567" w:type="dxa"/>
          </w:tcPr>
          <w:p w:rsidR="00934DF2" w:rsidRPr="00114474" w:rsidRDefault="00934DF2" w:rsidP="00FA0952">
            <w:pPr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934DF2" w:rsidRPr="00114474" w:rsidRDefault="00934DF2" w:rsidP="00FA0952">
            <w:pPr>
              <w:rPr>
                <w:sz w:val="28"/>
                <w:szCs w:val="28"/>
              </w:rPr>
            </w:pPr>
          </w:p>
        </w:tc>
        <w:tc>
          <w:tcPr>
            <w:tcW w:w="3260" w:type="dxa"/>
          </w:tcPr>
          <w:p w:rsidR="00934DF2" w:rsidRPr="00114474" w:rsidRDefault="00934DF2" w:rsidP="00FA0952">
            <w:pPr>
              <w:rPr>
                <w:b/>
                <w:sz w:val="28"/>
                <w:szCs w:val="28"/>
                <w:lang w:eastAsia="en-US"/>
              </w:rPr>
            </w:pPr>
            <w:proofErr w:type="spellStart"/>
            <w:r>
              <w:rPr>
                <w:sz w:val="28"/>
                <w:szCs w:val="28"/>
              </w:rPr>
              <w:t>Йыллыкъ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т</w:t>
            </w:r>
            <w:r w:rsidRPr="00114474">
              <w:rPr>
                <w:sz w:val="28"/>
                <w:szCs w:val="28"/>
              </w:rPr>
              <w:t>екрарлав</w:t>
            </w:r>
            <w:proofErr w:type="spellEnd"/>
            <w:r w:rsidRPr="00114474">
              <w:rPr>
                <w:sz w:val="28"/>
                <w:szCs w:val="28"/>
              </w:rPr>
              <w:t>.</w:t>
            </w:r>
          </w:p>
        </w:tc>
        <w:tc>
          <w:tcPr>
            <w:tcW w:w="851" w:type="dxa"/>
          </w:tcPr>
          <w:p w:rsidR="00934DF2" w:rsidRPr="00114474" w:rsidRDefault="00934DF2" w:rsidP="00FA0952">
            <w:pPr>
              <w:jc w:val="center"/>
              <w:rPr>
                <w:sz w:val="28"/>
                <w:szCs w:val="28"/>
              </w:rPr>
            </w:pPr>
            <w:r w:rsidRPr="00114474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с</w:t>
            </w:r>
          </w:p>
        </w:tc>
        <w:tc>
          <w:tcPr>
            <w:tcW w:w="1984" w:type="dxa"/>
          </w:tcPr>
          <w:p w:rsidR="00934DF2" w:rsidRPr="00114474" w:rsidRDefault="00934DF2" w:rsidP="00FA0952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934DF2" w:rsidRPr="00114474" w:rsidRDefault="00934DF2" w:rsidP="00FA0952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934DF2" w:rsidRPr="00114474" w:rsidRDefault="00934DF2" w:rsidP="00FA0952">
            <w:pPr>
              <w:rPr>
                <w:sz w:val="28"/>
                <w:szCs w:val="28"/>
              </w:rPr>
            </w:pPr>
          </w:p>
        </w:tc>
        <w:tc>
          <w:tcPr>
            <w:tcW w:w="2093" w:type="dxa"/>
          </w:tcPr>
          <w:p w:rsidR="00934DF2" w:rsidRPr="00114474" w:rsidRDefault="00934DF2" w:rsidP="00FA0952">
            <w:pPr>
              <w:rPr>
                <w:sz w:val="28"/>
                <w:szCs w:val="28"/>
              </w:rPr>
            </w:pPr>
            <w:r w:rsidRPr="00114474">
              <w:rPr>
                <w:sz w:val="28"/>
                <w:szCs w:val="28"/>
              </w:rPr>
              <w:t>Проект</w:t>
            </w:r>
            <w:r w:rsidRPr="00114474">
              <w:rPr>
                <w:sz w:val="28"/>
                <w:szCs w:val="28"/>
              </w:rPr>
              <w:t xml:space="preserve"> </w:t>
            </w:r>
            <w:proofErr w:type="spellStart"/>
            <w:r w:rsidRPr="00114474">
              <w:rPr>
                <w:sz w:val="28"/>
                <w:szCs w:val="28"/>
              </w:rPr>
              <w:t>къорчалай</w:t>
            </w:r>
            <w:proofErr w:type="spellEnd"/>
            <w:r w:rsidRPr="00114474">
              <w:rPr>
                <w:sz w:val="28"/>
                <w:szCs w:val="28"/>
              </w:rPr>
              <w:t>.</w:t>
            </w:r>
          </w:p>
        </w:tc>
      </w:tr>
    </w:tbl>
    <w:p w:rsidR="00934DF2" w:rsidRPr="00114474" w:rsidRDefault="00934DF2" w:rsidP="00934DF2">
      <w:pPr>
        <w:tabs>
          <w:tab w:val="left" w:pos="1365"/>
        </w:tabs>
        <w:rPr>
          <w:sz w:val="28"/>
          <w:szCs w:val="28"/>
        </w:rPr>
      </w:pPr>
    </w:p>
    <w:p w:rsidR="00934DF2" w:rsidRPr="00114474" w:rsidRDefault="00934DF2" w:rsidP="00934DF2">
      <w:pPr>
        <w:tabs>
          <w:tab w:val="left" w:pos="1365"/>
        </w:tabs>
        <w:rPr>
          <w:sz w:val="28"/>
          <w:szCs w:val="28"/>
        </w:rPr>
      </w:pPr>
    </w:p>
    <w:p w:rsidR="00934DF2" w:rsidRDefault="00934DF2" w:rsidP="00934DF2">
      <w:pPr>
        <w:ind w:left="-426"/>
        <w:jc w:val="center"/>
        <w:rPr>
          <w:b/>
          <w:bCs/>
          <w:sz w:val="32"/>
          <w:szCs w:val="32"/>
        </w:rPr>
      </w:pPr>
    </w:p>
    <w:p w:rsidR="00360100" w:rsidRDefault="00360100"/>
    <w:sectPr w:rsidR="00360100" w:rsidSect="00934DF2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0"/>
    <w:lvl w:ilvl="0">
      <w:start w:val="1"/>
      <w:numFmt w:val="decimal"/>
      <w:lvlText w:val="%1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1">
    <w:nsid w:val="00000003"/>
    <w:multiLevelType w:val="multilevel"/>
    <w:tmpl w:val="00000002"/>
    <w:lvl w:ilvl="0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6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6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6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6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6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6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6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6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6"/>
        <w:u w:val="none"/>
      </w:rPr>
    </w:lvl>
  </w:abstractNum>
  <w:abstractNum w:abstractNumId="2">
    <w:nsid w:val="00000005"/>
    <w:multiLevelType w:val="multilevel"/>
    <w:tmpl w:val="00000004"/>
    <w:lvl w:ilvl="0">
      <w:start w:val="1"/>
      <w:numFmt w:val="decimal"/>
      <w:lvlText w:val="%1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3">
    <w:nsid w:val="00000007"/>
    <w:multiLevelType w:val="multilevel"/>
    <w:tmpl w:val="00000006"/>
    <w:lvl w:ilvl="0">
      <w:start w:val="1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4">
    <w:nsid w:val="00000009"/>
    <w:multiLevelType w:val="multilevel"/>
    <w:tmpl w:val="00000008"/>
    <w:lvl w:ilvl="0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6"/>
        <w:u w:val="none"/>
      </w:rPr>
    </w:lvl>
    <w:lvl w:ilvl="1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6"/>
        <w:u w:val="none"/>
      </w:rPr>
    </w:lvl>
    <w:lvl w:ilvl="2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6"/>
        <w:u w:val="none"/>
      </w:rPr>
    </w:lvl>
    <w:lvl w:ilvl="3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6"/>
        <w:u w:val="none"/>
      </w:rPr>
    </w:lvl>
    <w:lvl w:ilvl="4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6"/>
        <w:u w:val="none"/>
      </w:rPr>
    </w:lvl>
    <w:lvl w:ilvl="5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6"/>
        <w:u w:val="none"/>
      </w:rPr>
    </w:lvl>
    <w:lvl w:ilvl="6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6"/>
        <w:u w:val="none"/>
      </w:rPr>
    </w:lvl>
    <w:lvl w:ilvl="7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6"/>
        <w:u w:val="none"/>
      </w:rPr>
    </w:lvl>
    <w:lvl w:ilvl="8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6"/>
        <w:u w:val="none"/>
      </w:rPr>
    </w:lvl>
  </w:abstractNum>
  <w:abstractNum w:abstractNumId="5">
    <w:nsid w:val="0000000B"/>
    <w:multiLevelType w:val="multilevel"/>
    <w:tmpl w:val="0000000A"/>
    <w:lvl w:ilvl="0">
      <w:start w:val="1"/>
      <w:numFmt w:val="decimal"/>
      <w:lvlText w:val="%1-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-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-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-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-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-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-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-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-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6">
    <w:nsid w:val="0000000D"/>
    <w:multiLevelType w:val="multilevel"/>
    <w:tmpl w:val="0000000C"/>
    <w:lvl w:ilvl="0">
      <w:start w:val="1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7">
    <w:nsid w:val="0000000F"/>
    <w:multiLevelType w:val="multilevel"/>
    <w:tmpl w:val="0000000E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8">
    <w:nsid w:val="00000011"/>
    <w:multiLevelType w:val="multilevel"/>
    <w:tmpl w:val="00000010"/>
    <w:lvl w:ilvl="0">
      <w:start w:val="1"/>
      <w:numFmt w:val="decimal"/>
      <w:lvlText w:val="%1)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9">
    <w:nsid w:val="00000013"/>
    <w:multiLevelType w:val="multilevel"/>
    <w:tmpl w:val="00000012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10">
    <w:nsid w:val="00000015"/>
    <w:multiLevelType w:val="multilevel"/>
    <w:tmpl w:val="00000014"/>
    <w:lvl w:ilvl="0">
      <w:start w:val="1"/>
      <w:numFmt w:val="bullet"/>
      <w:lvlText w:val="-"/>
      <w:lvlJc w:val="left"/>
      <w:rPr>
        <w:rFonts w:ascii="Times New Roman" w:hAnsi="Times New Roman"/>
        <w:b w:val="0"/>
        <w:i/>
        <w:smallCaps w:val="0"/>
        <w:strike w:val="0"/>
        <w:color w:val="000000"/>
        <w:spacing w:val="0"/>
        <w:w w:val="100"/>
        <w:position w:val="0"/>
        <w:sz w:val="26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/>
        <w:b w:val="0"/>
        <w:i/>
        <w:smallCaps w:val="0"/>
        <w:strike w:val="0"/>
        <w:color w:val="000000"/>
        <w:spacing w:val="0"/>
        <w:w w:val="100"/>
        <w:position w:val="0"/>
        <w:sz w:val="26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/>
        <w:b w:val="0"/>
        <w:i/>
        <w:smallCaps w:val="0"/>
        <w:strike w:val="0"/>
        <w:color w:val="000000"/>
        <w:spacing w:val="0"/>
        <w:w w:val="100"/>
        <w:position w:val="0"/>
        <w:sz w:val="26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/>
        <w:b w:val="0"/>
        <w:i/>
        <w:smallCaps w:val="0"/>
        <w:strike w:val="0"/>
        <w:color w:val="000000"/>
        <w:spacing w:val="0"/>
        <w:w w:val="100"/>
        <w:position w:val="0"/>
        <w:sz w:val="26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/>
        <w:b w:val="0"/>
        <w:i/>
        <w:smallCaps w:val="0"/>
        <w:strike w:val="0"/>
        <w:color w:val="000000"/>
        <w:spacing w:val="0"/>
        <w:w w:val="100"/>
        <w:position w:val="0"/>
        <w:sz w:val="26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/>
        <w:b w:val="0"/>
        <w:i/>
        <w:smallCaps w:val="0"/>
        <w:strike w:val="0"/>
        <w:color w:val="000000"/>
        <w:spacing w:val="0"/>
        <w:w w:val="100"/>
        <w:position w:val="0"/>
        <w:sz w:val="26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/>
        <w:b w:val="0"/>
        <w:i/>
        <w:smallCaps w:val="0"/>
        <w:strike w:val="0"/>
        <w:color w:val="000000"/>
        <w:spacing w:val="0"/>
        <w:w w:val="100"/>
        <w:position w:val="0"/>
        <w:sz w:val="26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/>
        <w:b w:val="0"/>
        <w:i/>
        <w:smallCaps w:val="0"/>
        <w:strike w:val="0"/>
        <w:color w:val="000000"/>
        <w:spacing w:val="0"/>
        <w:w w:val="100"/>
        <w:position w:val="0"/>
        <w:sz w:val="26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/>
        <w:b w:val="0"/>
        <w:i/>
        <w:smallCaps w:val="0"/>
        <w:strike w:val="0"/>
        <w:color w:val="000000"/>
        <w:spacing w:val="0"/>
        <w:w w:val="100"/>
        <w:position w:val="0"/>
        <w:sz w:val="26"/>
        <w:u w:val="none"/>
      </w:rPr>
    </w:lvl>
  </w:abstractNum>
  <w:abstractNum w:abstractNumId="11">
    <w:nsid w:val="00000017"/>
    <w:multiLevelType w:val="multilevel"/>
    <w:tmpl w:val="00000016"/>
    <w:lvl w:ilvl="0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6"/>
        <w:u w:val="none"/>
      </w:rPr>
    </w:lvl>
    <w:lvl w:ilvl="1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6"/>
        <w:u w:val="none"/>
      </w:rPr>
    </w:lvl>
    <w:lvl w:ilvl="2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6"/>
        <w:u w:val="none"/>
      </w:rPr>
    </w:lvl>
    <w:lvl w:ilvl="3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6"/>
        <w:u w:val="none"/>
      </w:rPr>
    </w:lvl>
    <w:lvl w:ilvl="4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6"/>
        <w:u w:val="none"/>
      </w:rPr>
    </w:lvl>
    <w:lvl w:ilvl="5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6"/>
        <w:u w:val="none"/>
      </w:rPr>
    </w:lvl>
    <w:lvl w:ilvl="6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6"/>
        <w:u w:val="none"/>
      </w:rPr>
    </w:lvl>
    <w:lvl w:ilvl="7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6"/>
        <w:u w:val="none"/>
      </w:rPr>
    </w:lvl>
    <w:lvl w:ilvl="8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6"/>
        <w:u w:val="none"/>
      </w:rPr>
    </w:lvl>
  </w:abstractNum>
  <w:abstractNum w:abstractNumId="12">
    <w:nsid w:val="00000019"/>
    <w:multiLevelType w:val="multilevel"/>
    <w:tmpl w:val="00000018"/>
    <w:lvl w:ilvl="0">
      <w:start w:val="1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13">
    <w:nsid w:val="0000001B"/>
    <w:multiLevelType w:val="multilevel"/>
    <w:tmpl w:val="0000001A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14">
    <w:nsid w:val="0000001D"/>
    <w:multiLevelType w:val="multilevel"/>
    <w:tmpl w:val="0000001C"/>
    <w:lvl w:ilvl="0">
      <w:start w:val="1"/>
      <w:numFmt w:val="bullet"/>
      <w:lvlText w:val="□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6"/>
        <w:u w:val="none"/>
      </w:rPr>
    </w:lvl>
    <w:lvl w:ilvl="1">
      <w:start w:val="1"/>
      <w:numFmt w:val="bullet"/>
      <w:lvlText w:val="□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6"/>
        <w:u w:val="none"/>
      </w:rPr>
    </w:lvl>
    <w:lvl w:ilvl="2">
      <w:start w:val="1"/>
      <w:numFmt w:val="bullet"/>
      <w:lvlText w:val="□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6"/>
        <w:u w:val="none"/>
      </w:rPr>
    </w:lvl>
    <w:lvl w:ilvl="3">
      <w:start w:val="1"/>
      <w:numFmt w:val="bullet"/>
      <w:lvlText w:val="□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6"/>
        <w:u w:val="none"/>
      </w:rPr>
    </w:lvl>
    <w:lvl w:ilvl="4">
      <w:start w:val="1"/>
      <w:numFmt w:val="bullet"/>
      <w:lvlText w:val="□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6"/>
        <w:u w:val="none"/>
      </w:rPr>
    </w:lvl>
    <w:lvl w:ilvl="5">
      <w:start w:val="1"/>
      <w:numFmt w:val="bullet"/>
      <w:lvlText w:val="□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6"/>
        <w:u w:val="none"/>
      </w:rPr>
    </w:lvl>
    <w:lvl w:ilvl="6">
      <w:start w:val="1"/>
      <w:numFmt w:val="bullet"/>
      <w:lvlText w:val="□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6"/>
        <w:u w:val="none"/>
      </w:rPr>
    </w:lvl>
    <w:lvl w:ilvl="7">
      <w:start w:val="1"/>
      <w:numFmt w:val="bullet"/>
      <w:lvlText w:val="□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6"/>
        <w:u w:val="none"/>
      </w:rPr>
    </w:lvl>
    <w:lvl w:ilvl="8">
      <w:start w:val="1"/>
      <w:numFmt w:val="bullet"/>
      <w:lvlText w:val="□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6"/>
        <w:u w:val="none"/>
      </w:rPr>
    </w:lvl>
  </w:abstractNum>
  <w:abstractNum w:abstractNumId="15">
    <w:nsid w:val="0000001F"/>
    <w:multiLevelType w:val="multilevel"/>
    <w:tmpl w:val="0000001E"/>
    <w:lvl w:ilvl="0">
      <w:start w:val="1"/>
      <w:numFmt w:val="decimal"/>
      <w:lvlText w:val="%1."/>
      <w:lvlJc w:val="left"/>
      <w:rPr>
        <w:rFonts w:ascii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16">
    <w:nsid w:val="00000021"/>
    <w:multiLevelType w:val="multilevel"/>
    <w:tmpl w:val="015C88F6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17">
    <w:nsid w:val="2EB16D39"/>
    <w:multiLevelType w:val="hybridMultilevel"/>
    <w:tmpl w:val="C9BCE784"/>
    <w:lvl w:ilvl="0" w:tplc="627CB478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5D23"/>
    <w:rsid w:val="002D5AA9"/>
    <w:rsid w:val="00360100"/>
    <w:rsid w:val="00934DF2"/>
    <w:rsid w:val="00CB5D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4DF2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934DF2"/>
  </w:style>
  <w:style w:type="character" w:styleId="a3">
    <w:name w:val="Hyperlink"/>
    <w:basedOn w:val="a0"/>
    <w:uiPriority w:val="99"/>
    <w:rsid w:val="00934DF2"/>
    <w:rPr>
      <w:rFonts w:cs="Times New Roman"/>
      <w:color w:val="0066CC"/>
      <w:u w:val="single"/>
    </w:rPr>
  </w:style>
  <w:style w:type="character" w:customStyle="1" w:styleId="3Exact">
    <w:name w:val="Основной текст (3) Exact"/>
    <w:basedOn w:val="a0"/>
    <w:uiPriority w:val="99"/>
    <w:rsid w:val="00934DF2"/>
    <w:rPr>
      <w:rFonts w:ascii="Times New Roman" w:hAnsi="Times New Roman" w:cs="Times New Roman"/>
      <w:spacing w:val="3"/>
      <w:sz w:val="21"/>
      <w:szCs w:val="21"/>
      <w:u w:val="none"/>
    </w:rPr>
  </w:style>
  <w:style w:type="character" w:customStyle="1" w:styleId="2">
    <w:name w:val="Основной текст (2)_"/>
    <w:basedOn w:val="a0"/>
    <w:link w:val="21"/>
    <w:uiPriority w:val="99"/>
    <w:locked/>
    <w:rsid w:val="00934DF2"/>
    <w:rPr>
      <w:rFonts w:ascii="Times New Roman" w:hAnsi="Times New Roman" w:cs="Times New Roman"/>
      <w:b/>
      <w:bCs/>
      <w:sz w:val="34"/>
      <w:szCs w:val="34"/>
      <w:shd w:val="clear" w:color="auto" w:fill="FFFFFF"/>
    </w:rPr>
  </w:style>
  <w:style w:type="character" w:customStyle="1" w:styleId="a4">
    <w:name w:val="Колонтитул_"/>
    <w:basedOn w:val="a0"/>
    <w:link w:val="10"/>
    <w:uiPriority w:val="99"/>
    <w:locked/>
    <w:rsid w:val="00934DF2"/>
    <w:rPr>
      <w:rFonts w:cs="Times New Roman"/>
      <w:sz w:val="19"/>
      <w:szCs w:val="19"/>
      <w:shd w:val="clear" w:color="auto" w:fill="FFFFFF"/>
    </w:rPr>
  </w:style>
  <w:style w:type="character" w:customStyle="1" w:styleId="a5">
    <w:name w:val="Колонтитул"/>
    <w:basedOn w:val="a4"/>
    <w:uiPriority w:val="99"/>
    <w:rsid w:val="00934DF2"/>
    <w:rPr>
      <w:rFonts w:cs="Times New Roman"/>
      <w:sz w:val="19"/>
      <w:szCs w:val="19"/>
      <w:shd w:val="clear" w:color="auto" w:fill="FFFFFF"/>
    </w:rPr>
  </w:style>
  <w:style w:type="character" w:customStyle="1" w:styleId="3">
    <w:name w:val="Основной текст (3)_"/>
    <w:basedOn w:val="a0"/>
    <w:link w:val="31"/>
    <w:uiPriority w:val="99"/>
    <w:locked/>
    <w:rsid w:val="00934DF2"/>
    <w:rPr>
      <w:rFonts w:ascii="Times New Roman" w:hAnsi="Times New Roman" w:cs="Times New Roman"/>
      <w:shd w:val="clear" w:color="auto" w:fill="FFFFFF"/>
    </w:rPr>
  </w:style>
  <w:style w:type="character" w:customStyle="1" w:styleId="TimesNewRoman">
    <w:name w:val="Колонтитул + Times New Roman"/>
    <w:aliases w:val="11 pt,Полужирный"/>
    <w:basedOn w:val="a4"/>
    <w:uiPriority w:val="99"/>
    <w:rsid w:val="00934DF2"/>
    <w:rPr>
      <w:rFonts w:ascii="Times New Roman" w:hAnsi="Times New Roman" w:cs="Times New Roman"/>
      <w:b/>
      <w:bCs/>
      <w:sz w:val="22"/>
      <w:szCs w:val="22"/>
      <w:shd w:val="clear" w:color="auto" w:fill="FFFFFF"/>
    </w:rPr>
  </w:style>
  <w:style w:type="character" w:customStyle="1" w:styleId="4">
    <w:name w:val="Основной текст (4)_"/>
    <w:basedOn w:val="a0"/>
    <w:link w:val="40"/>
    <w:uiPriority w:val="99"/>
    <w:locked/>
    <w:rsid w:val="00934DF2"/>
    <w:rPr>
      <w:rFonts w:ascii="Times New Roman" w:hAnsi="Times New Roman" w:cs="Times New Roman"/>
      <w:b/>
      <w:bCs/>
      <w:shd w:val="clear" w:color="auto" w:fill="FFFFFF"/>
    </w:rPr>
  </w:style>
  <w:style w:type="character" w:customStyle="1" w:styleId="11">
    <w:name w:val="Заголовок №1_"/>
    <w:basedOn w:val="a0"/>
    <w:link w:val="110"/>
    <w:uiPriority w:val="99"/>
    <w:locked/>
    <w:rsid w:val="00934DF2"/>
    <w:rPr>
      <w:rFonts w:ascii="Times New Roman" w:hAnsi="Times New Roman" w:cs="Times New Roman"/>
      <w:b/>
      <w:bCs/>
      <w:sz w:val="30"/>
      <w:szCs w:val="30"/>
      <w:shd w:val="clear" w:color="auto" w:fill="FFFFFF"/>
    </w:rPr>
  </w:style>
  <w:style w:type="character" w:customStyle="1" w:styleId="5">
    <w:name w:val="Основной текст (5)_"/>
    <w:basedOn w:val="a0"/>
    <w:link w:val="51"/>
    <w:uiPriority w:val="99"/>
    <w:locked/>
    <w:rsid w:val="00934DF2"/>
    <w:rPr>
      <w:rFonts w:ascii="Times New Roman" w:hAnsi="Times New Roman" w:cs="Times New Roman"/>
      <w:b/>
      <w:bCs/>
      <w:sz w:val="26"/>
      <w:szCs w:val="26"/>
      <w:shd w:val="clear" w:color="auto" w:fill="FFFFFF"/>
    </w:rPr>
  </w:style>
  <w:style w:type="character" w:customStyle="1" w:styleId="12">
    <w:name w:val="Основной текст Знак1"/>
    <w:basedOn w:val="a0"/>
    <w:link w:val="a6"/>
    <w:uiPriority w:val="99"/>
    <w:locked/>
    <w:rsid w:val="00934DF2"/>
    <w:rPr>
      <w:rFonts w:ascii="Times New Roman" w:hAnsi="Times New Roman" w:cs="Times New Roman"/>
      <w:sz w:val="26"/>
      <w:szCs w:val="26"/>
      <w:shd w:val="clear" w:color="auto" w:fill="FFFFFF"/>
    </w:rPr>
  </w:style>
  <w:style w:type="character" w:customStyle="1" w:styleId="a7">
    <w:name w:val="Оглавление_"/>
    <w:basedOn w:val="a0"/>
    <w:link w:val="a8"/>
    <w:uiPriority w:val="99"/>
    <w:locked/>
    <w:rsid w:val="00934DF2"/>
    <w:rPr>
      <w:rFonts w:ascii="Times New Roman" w:hAnsi="Times New Roman" w:cs="Times New Roman"/>
      <w:sz w:val="26"/>
      <w:szCs w:val="26"/>
      <w:shd w:val="clear" w:color="auto" w:fill="FFFFFF"/>
    </w:rPr>
  </w:style>
  <w:style w:type="character" w:customStyle="1" w:styleId="a9">
    <w:name w:val="Основной текст + Полужирный"/>
    <w:basedOn w:val="12"/>
    <w:uiPriority w:val="99"/>
    <w:rsid w:val="00934DF2"/>
    <w:rPr>
      <w:rFonts w:ascii="Times New Roman" w:hAnsi="Times New Roman" w:cs="Times New Roman"/>
      <w:b/>
      <w:bCs/>
      <w:sz w:val="26"/>
      <w:szCs w:val="26"/>
      <w:shd w:val="clear" w:color="auto" w:fill="FFFFFF"/>
    </w:rPr>
  </w:style>
  <w:style w:type="character" w:customStyle="1" w:styleId="6">
    <w:name w:val="Основной текст (6)_"/>
    <w:basedOn w:val="a0"/>
    <w:link w:val="61"/>
    <w:uiPriority w:val="99"/>
    <w:locked/>
    <w:rsid w:val="00934DF2"/>
    <w:rPr>
      <w:rFonts w:cs="Times New Roman"/>
      <w:sz w:val="19"/>
      <w:szCs w:val="19"/>
      <w:shd w:val="clear" w:color="auto" w:fill="FFFFFF"/>
    </w:rPr>
  </w:style>
  <w:style w:type="character" w:customStyle="1" w:styleId="30">
    <w:name w:val="Основной текст + Полужирный3"/>
    <w:aliases w:val="Курсив"/>
    <w:basedOn w:val="12"/>
    <w:uiPriority w:val="99"/>
    <w:rsid w:val="00934DF2"/>
    <w:rPr>
      <w:rFonts w:ascii="Times New Roman" w:hAnsi="Times New Roman" w:cs="Times New Roman"/>
      <w:b/>
      <w:bCs/>
      <w:i/>
      <w:iCs/>
      <w:sz w:val="26"/>
      <w:szCs w:val="26"/>
      <w:shd w:val="clear" w:color="auto" w:fill="FFFFFF"/>
    </w:rPr>
  </w:style>
  <w:style w:type="character" w:customStyle="1" w:styleId="20">
    <w:name w:val="Заголовок №2_"/>
    <w:basedOn w:val="a0"/>
    <w:link w:val="210"/>
    <w:uiPriority w:val="99"/>
    <w:locked/>
    <w:rsid w:val="00934DF2"/>
    <w:rPr>
      <w:rFonts w:ascii="Times New Roman" w:hAnsi="Times New Roman" w:cs="Times New Roman"/>
      <w:b/>
      <w:bCs/>
      <w:sz w:val="26"/>
      <w:szCs w:val="26"/>
      <w:shd w:val="clear" w:color="auto" w:fill="FFFFFF"/>
    </w:rPr>
  </w:style>
  <w:style w:type="character" w:customStyle="1" w:styleId="aa">
    <w:name w:val="Подпись к таблице_"/>
    <w:basedOn w:val="a0"/>
    <w:link w:val="13"/>
    <w:uiPriority w:val="99"/>
    <w:locked/>
    <w:rsid w:val="00934DF2"/>
    <w:rPr>
      <w:rFonts w:ascii="Times New Roman" w:hAnsi="Times New Roman" w:cs="Times New Roman"/>
      <w:b/>
      <w:bCs/>
      <w:shd w:val="clear" w:color="auto" w:fill="FFFFFF"/>
    </w:rPr>
  </w:style>
  <w:style w:type="character" w:customStyle="1" w:styleId="ab">
    <w:name w:val="Подпись к таблице"/>
    <w:basedOn w:val="aa"/>
    <w:uiPriority w:val="99"/>
    <w:rsid w:val="00934DF2"/>
    <w:rPr>
      <w:rFonts w:ascii="Times New Roman" w:hAnsi="Times New Roman" w:cs="Times New Roman"/>
      <w:b/>
      <w:bCs/>
      <w:u w:val="single"/>
      <w:shd w:val="clear" w:color="auto" w:fill="FFFFFF"/>
    </w:rPr>
  </w:style>
  <w:style w:type="character" w:customStyle="1" w:styleId="11pt">
    <w:name w:val="Основной текст + 11 pt"/>
    <w:aliases w:val="Полужирный6"/>
    <w:basedOn w:val="12"/>
    <w:uiPriority w:val="99"/>
    <w:rsid w:val="00934DF2"/>
    <w:rPr>
      <w:rFonts w:ascii="Times New Roman" w:hAnsi="Times New Roman" w:cs="Times New Roman"/>
      <w:b/>
      <w:bCs/>
      <w:sz w:val="22"/>
      <w:szCs w:val="22"/>
      <w:shd w:val="clear" w:color="auto" w:fill="FFFFFF"/>
    </w:rPr>
  </w:style>
  <w:style w:type="character" w:customStyle="1" w:styleId="11pt5">
    <w:name w:val="Основной текст + 11 pt5"/>
    <w:basedOn w:val="12"/>
    <w:uiPriority w:val="99"/>
    <w:rsid w:val="00934DF2"/>
    <w:rPr>
      <w:rFonts w:ascii="Times New Roman" w:hAnsi="Times New Roman" w:cs="Times New Roman"/>
      <w:sz w:val="22"/>
      <w:szCs w:val="22"/>
      <w:shd w:val="clear" w:color="auto" w:fill="FFFFFF"/>
    </w:rPr>
  </w:style>
  <w:style w:type="character" w:customStyle="1" w:styleId="11pt4">
    <w:name w:val="Основной текст + 11 pt4"/>
    <w:aliases w:val="Полужирный5,Курсив5"/>
    <w:basedOn w:val="12"/>
    <w:uiPriority w:val="99"/>
    <w:rsid w:val="00934DF2"/>
    <w:rPr>
      <w:rFonts w:ascii="Times New Roman" w:hAnsi="Times New Roman" w:cs="Times New Roman"/>
      <w:b/>
      <w:bCs/>
      <w:i/>
      <w:iCs/>
      <w:sz w:val="22"/>
      <w:szCs w:val="22"/>
      <w:shd w:val="clear" w:color="auto" w:fill="FFFFFF"/>
    </w:rPr>
  </w:style>
  <w:style w:type="character" w:customStyle="1" w:styleId="32">
    <w:name w:val="Основной текст (3) + Полужирный"/>
    <w:basedOn w:val="3"/>
    <w:uiPriority w:val="99"/>
    <w:rsid w:val="00934DF2"/>
    <w:rPr>
      <w:rFonts w:ascii="Times New Roman" w:hAnsi="Times New Roman" w:cs="Times New Roman"/>
      <w:b/>
      <w:bCs/>
      <w:shd w:val="clear" w:color="auto" w:fill="FFFFFF"/>
    </w:rPr>
  </w:style>
  <w:style w:type="character" w:customStyle="1" w:styleId="33">
    <w:name w:val="Основной текст (3) + Курсив"/>
    <w:basedOn w:val="3"/>
    <w:uiPriority w:val="99"/>
    <w:rsid w:val="00934DF2"/>
    <w:rPr>
      <w:rFonts w:ascii="Times New Roman" w:hAnsi="Times New Roman" w:cs="Times New Roman"/>
      <w:i/>
      <w:iCs/>
      <w:shd w:val="clear" w:color="auto" w:fill="FFFFFF"/>
    </w:rPr>
  </w:style>
  <w:style w:type="character" w:customStyle="1" w:styleId="7">
    <w:name w:val="Основной текст (7)_"/>
    <w:basedOn w:val="a0"/>
    <w:link w:val="70"/>
    <w:uiPriority w:val="99"/>
    <w:locked/>
    <w:rsid w:val="00934DF2"/>
    <w:rPr>
      <w:rFonts w:ascii="Times New Roman" w:hAnsi="Times New Roman" w:cs="Times New Roman"/>
      <w:i/>
      <w:iCs/>
      <w:shd w:val="clear" w:color="auto" w:fill="FFFFFF"/>
    </w:rPr>
  </w:style>
  <w:style w:type="character" w:customStyle="1" w:styleId="71">
    <w:name w:val="Основной текст (7) + Полужирный"/>
    <w:aliases w:val="Не курсив"/>
    <w:basedOn w:val="7"/>
    <w:uiPriority w:val="99"/>
    <w:rsid w:val="00934DF2"/>
    <w:rPr>
      <w:rFonts w:ascii="Times New Roman" w:hAnsi="Times New Roman" w:cs="Times New Roman"/>
      <w:b/>
      <w:bCs/>
      <w:i w:val="0"/>
      <w:iCs w:val="0"/>
      <w:shd w:val="clear" w:color="auto" w:fill="FFFFFF"/>
    </w:rPr>
  </w:style>
  <w:style w:type="character" w:customStyle="1" w:styleId="72">
    <w:name w:val="Основной текст (7) + Не курсив"/>
    <w:basedOn w:val="7"/>
    <w:uiPriority w:val="99"/>
    <w:rsid w:val="00934DF2"/>
    <w:rPr>
      <w:rFonts w:ascii="Times New Roman" w:hAnsi="Times New Roman" w:cs="Times New Roman"/>
      <w:i w:val="0"/>
      <w:iCs w:val="0"/>
      <w:shd w:val="clear" w:color="auto" w:fill="FFFFFF"/>
    </w:rPr>
  </w:style>
  <w:style w:type="paragraph" w:styleId="a6">
    <w:name w:val="Body Text"/>
    <w:basedOn w:val="a"/>
    <w:link w:val="12"/>
    <w:uiPriority w:val="99"/>
    <w:rsid w:val="00934DF2"/>
    <w:pPr>
      <w:widowControl w:val="0"/>
      <w:shd w:val="clear" w:color="auto" w:fill="FFFFFF"/>
      <w:spacing w:after="0" w:line="480" w:lineRule="exact"/>
    </w:pPr>
    <w:rPr>
      <w:rFonts w:ascii="Times New Roman" w:hAnsi="Times New Roman" w:cs="Times New Roman"/>
      <w:sz w:val="26"/>
      <w:szCs w:val="26"/>
    </w:rPr>
  </w:style>
  <w:style w:type="character" w:customStyle="1" w:styleId="ac">
    <w:name w:val="Основной текст Знак"/>
    <w:basedOn w:val="a0"/>
    <w:uiPriority w:val="99"/>
    <w:semiHidden/>
    <w:rsid w:val="00934DF2"/>
  </w:style>
  <w:style w:type="character" w:customStyle="1" w:styleId="22">
    <w:name w:val="Основной текст Знак2"/>
    <w:basedOn w:val="a0"/>
    <w:uiPriority w:val="99"/>
    <w:semiHidden/>
    <w:rsid w:val="00934DF2"/>
    <w:rPr>
      <w:rFonts w:cs="Courier New"/>
      <w:color w:val="000000"/>
    </w:rPr>
  </w:style>
  <w:style w:type="character" w:customStyle="1" w:styleId="ad">
    <w:name w:val="Основной текст + Курсив"/>
    <w:basedOn w:val="12"/>
    <w:uiPriority w:val="99"/>
    <w:rsid w:val="00934DF2"/>
    <w:rPr>
      <w:rFonts w:ascii="Times New Roman" w:hAnsi="Times New Roman" w:cs="Times New Roman"/>
      <w:i/>
      <w:iCs/>
      <w:sz w:val="26"/>
      <w:szCs w:val="26"/>
      <w:u w:val="single"/>
      <w:shd w:val="clear" w:color="auto" w:fill="FFFFFF"/>
    </w:rPr>
  </w:style>
  <w:style w:type="character" w:customStyle="1" w:styleId="34">
    <w:name w:val="Основной текст + Курсив3"/>
    <w:basedOn w:val="12"/>
    <w:uiPriority w:val="99"/>
    <w:rsid w:val="00934DF2"/>
    <w:rPr>
      <w:rFonts w:ascii="Times New Roman" w:hAnsi="Times New Roman" w:cs="Times New Roman"/>
      <w:i/>
      <w:iCs/>
      <w:sz w:val="26"/>
      <w:szCs w:val="26"/>
      <w:shd w:val="clear" w:color="auto" w:fill="FFFFFF"/>
    </w:rPr>
  </w:style>
  <w:style w:type="character" w:customStyle="1" w:styleId="50">
    <w:name w:val="Основной текст (5) + Не полужирный"/>
    <w:basedOn w:val="5"/>
    <w:uiPriority w:val="99"/>
    <w:rsid w:val="00934DF2"/>
    <w:rPr>
      <w:rFonts w:ascii="Times New Roman" w:hAnsi="Times New Roman" w:cs="Times New Roman"/>
      <w:b w:val="0"/>
      <w:bCs w:val="0"/>
      <w:sz w:val="26"/>
      <w:szCs w:val="26"/>
      <w:shd w:val="clear" w:color="auto" w:fill="FFFFFF"/>
    </w:rPr>
  </w:style>
  <w:style w:type="character" w:customStyle="1" w:styleId="52">
    <w:name w:val="Основной текст (5)"/>
    <w:basedOn w:val="5"/>
    <w:uiPriority w:val="99"/>
    <w:rsid w:val="00934DF2"/>
    <w:rPr>
      <w:rFonts w:ascii="Times New Roman" w:hAnsi="Times New Roman" w:cs="Times New Roman"/>
      <w:b/>
      <w:bCs/>
      <w:sz w:val="26"/>
      <w:szCs w:val="26"/>
      <w:u w:val="single"/>
      <w:shd w:val="clear" w:color="auto" w:fill="FFFFFF"/>
    </w:rPr>
  </w:style>
  <w:style w:type="character" w:customStyle="1" w:styleId="8">
    <w:name w:val="Основной текст (8)_"/>
    <w:basedOn w:val="a0"/>
    <w:link w:val="81"/>
    <w:uiPriority w:val="99"/>
    <w:locked/>
    <w:rsid w:val="00934DF2"/>
    <w:rPr>
      <w:rFonts w:ascii="Times New Roman" w:hAnsi="Times New Roman" w:cs="Times New Roman"/>
      <w:b/>
      <w:bCs/>
      <w:i/>
      <w:iCs/>
      <w:sz w:val="26"/>
      <w:szCs w:val="26"/>
      <w:shd w:val="clear" w:color="auto" w:fill="FFFFFF"/>
    </w:rPr>
  </w:style>
  <w:style w:type="character" w:customStyle="1" w:styleId="9">
    <w:name w:val="Основной текст (9)_"/>
    <w:basedOn w:val="a0"/>
    <w:link w:val="90"/>
    <w:uiPriority w:val="99"/>
    <w:locked/>
    <w:rsid w:val="00934DF2"/>
    <w:rPr>
      <w:rFonts w:ascii="Times New Roman" w:hAnsi="Times New Roman" w:cs="Times New Roman"/>
      <w:b/>
      <w:bCs/>
      <w:i/>
      <w:iCs/>
      <w:shd w:val="clear" w:color="auto" w:fill="FFFFFF"/>
    </w:rPr>
  </w:style>
  <w:style w:type="character" w:customStyle="1" w:styleId="35">
    <w:name w:val="Основной текст (3)"/>
    <w:basedOn w:val="3"/>
    <w:uiPriority w:val="99"/>
    <w:rsid w:val="00934DF2"/>
    <w:rPr>
      <w:rFonts w:ascii="Times New Roman" w:hAnsi="Times New Roman" w:cs="Times New Roman"/>
      <w:u w:val="single"/>
      <w:shd w:val="clear" w:color="auto" w:fill="FFFFFF"/>
    </w:rPr>
  </w:style>
  <w:style w:type="character" w:customStyle="1" w:styleId="TimesNewRoman2">
    <w:name w:val="Колонтитул + Times New Roman2"/>
    <w:aliases w:val="11 pt1"/>
    <w:basedOn w:val="a4"/>
    <w:uiPriority w:val="99"/>
    <w:rsid w:val="00934DF2"/>
    <w:rPr>
      <w:rFonts w:ascii="Times New Roman" w:hAnsi="Times New Roman" w:cs="Times New Roman"/>
      <w:sz w:val="22"/>
      <w:szCs w:val="22"/>
      <w:shd w:val="clear" w:color="auto" w:fill="FFFFFF"/>
    </w:rPr>
  </w:style>
  <w:style w:type="character" w:customStyle="1" w:styleId="Exact">
    <w:name w:val="Подпись к таблице Exact"/>
    <w:basedOn w:val="a0"/>
    <w:uiPriority w:val="99"/>
    <w:rsid w:val="00934DF2"/>
    <w:rPr>
      <w:rFonts w:ascii="Times New Roman" w:hAnsi="Times New Roman" w:cs="Times New Roman"/>
      <w:b/>
      <w:bCs/>
      <w:spacing w:val="2"/>
      <w:sz w:val="21"/>
      <w:szCs w:val="21"/>
      <w:u w:val="none"/>
    </w:rPr>
  </w:style>
  <w:style w:type="character" w:customStyle="1" w:styleId="41">
    <w:name w:val="Основной текст (4) + Не полужирный"/>
    <w:basedOn w:val="4"/>
    <w:uiPriority w:val="99"/>
    <w:rsid w:val="00934DF2"/>
    <w:rPr>
      <w:rFonts w:ascii="Times New Roman" w:hAnsi="Times New Roman" w:cs="Times New Roman"/>
      <w:b w:val="0"/>
      <w:bCs w:val="0"/>
      <w:shd w:val="clear" w:color="auto" w:fill="FFFFFF"/>
    </w:rPr>
  </w:style>
  <w:style w:type="character" w:customStyle="1" w:styleId="23">
    <w:name w:val="Подпись к таблице (2)_"/>
    <w:basedOn w:val="a0"/>
    <w:link w:val="24"/>
    <w:uiPriority w:val="99"/>
    <w:locked/>
    <w:rsid w:val="00934DF2"/>
    <w:rPr>
      <w:rFonts w:ascii="Times New Roman" w:hAnsi="Times New Roman" w:cs="Times New Roman"/>
      <w:shd w:val="clear" w:color="auto" w:fill="FFFFFF"/>
    </w:rPr>
  </w:style>
  <w:style w:type="character" w:customStyle="1" w:styleId="11pt3">
    <w:name w:val="Основной текст + 11 pt3"/>
    <w:basedOn w:val="12"/>
    <w:uiPriority w:val="99"/>
    <w:rsid w:val="00934DF2"/>
    <w:rPr>
      <w:rFonts w:ascii="Times New Roman" w:hAnsi="Times New Roman" w:cs="Times New Roman"/>
      <w:sz w:val="22"/>
      <w:szCs w:val="22"/>
      <w:shd w:val="clear" w:color="auto" w:fill="FFFFFF"/>
    </w:rPr>
  </w:style>
  <w:style w:type="character" w:customStyle="1" w:styleId="11pt2">
    <w:name w:val="Основной текст + 11 pt2"/>
    <w:aliases w:val="Полужирный4"/>
    <w:basedOn w:val="12"/>
    <w:uiPriority w:val="99"/>
    <w:rsid w:val="00934DF2"/>
    <w:rPr>
      <w:rFonts w:ascii="Times New Roman" w:hAnsi="Times New Roman" w:cs="Times New Roman"/>
      <w:b/>
      <w:bCs/>
      <w:sz w:val="22"/>
      <w:szCs w:val="22"/>
      <w:shd w:val="clear" w:color="auto" w:fill="FFFFFF"/>
    </w:rPr>
  </w:style>
  <w:style w:type="character" w:customStyle="1" w:styleId="11pt1">
    <w:name w:val="Основной текст + 11 pt1"/>
    <w:aliases w:val="Полужирный3,Курсив4"/>
    <w:basedOn w:val="12"/>
    <w:uiPriority w:val="99"/>
    <w:rsid w:val="00934DF2"/>
    <w:rPr>
      <w:rFonts w:ascii="Times New Roman" w:hAnsi="Times New Roman" w:cs="Times New Roman"/>
      <w:b/>
      <w:bCs/>
      <w:i/>
      <w:iCs/>
      <w:sz w:val="22"/>
      <w:szCs w:val="22"/>
      <w:shd w:val="clear" w:color="auto" w:fill="FFFFFF"/>
    </w:rPr>
  </w:style>
  <w:style w:type="character" w:customStyle="1" w:styleId="25">
    <w:name w:val="Основной текст (2)"/>
    <w:basedOn w:val="2"/>
    <w:uiPriority w:val="99"/>
    <w:rsid w:val="00934DF2"/>
    <w:rPr>
      <w:rFonts w:ascii="Times New Roman" w:hAnsi="Times New Roman" w:cs="Times New Roman"/>
      <w:b/>
      <w:bCs/>
      <w:sz w:val="34"/>
      <w:szCs w:val="34"/>
      <w:shd w:val="clear" w:color="auto" w:fill="FFFFFF"/>
    </w:rPr>
  </w:style>
  <w:style w:type="character" w:customStyle="1" w:styleId="26">
    <w:name w:val="Основной текст + Курсив2"/>
    <w:basedOn w:val="12"/>
    <w:uiPriority w:val="99"/>
    <w:rsid w:val="00934DF2"/>
    <w:rPr>
      <w:rFonts w:ascii="Times New Roman" w:hAnsi="Times New Roman" w:cs="Times New Roman"/>
      <w:i/>
      <w:iCs/>
      <w:sz w:val="26"/>
      <w:szCs w:val="26"/>
      <w:u w:val="single"/>
      <w:shd w:val="clear" w:color="auto" w:fill="FFFFFF"/>
    </w:rPr>
  </w:style>
  <w:style w:type="character" w:customStyle="1" w:styleId="14">
    <w:name w:val="Основной текст + Курсив1"/>
    <w:basedOn w:val="12"/>
    <w:uiPriority w:val="99"/>
    <w:rsid w:val="00934DF2"/>
    <w:rPr>
      <w:rFonts w:ascii="Times New Roman" w:hAnsi="Times New Roman" w:cs="Times New Roman"/>
      <w:i/>
      <w:iCs/>
      <w:sz w:val="26"/>
      <w:szCs w:val="26"/>
      <w:shd w:val="clear" w:color="auto" w:fill="FFFFFF"/>
    </w:rPr>
  </w:style>
  <w:style w:type="character" w:customStyle="1" w:styleId="60">
    <w:name w:val="Основной текст (6)"/>
    <w:basedOn w:val="6"/>
    <w:uiPriority w:val="99"/>
    <w:rsid w:val="00934DF2"/>
    <w:rPr>
      <w:rFonts w:cs="Times New Roman"/>
      <w:sz w:val="19"/>
      <w:szCs w:val="19"/>
      <w:shd w:val="clear" w:color="auto" w:fill="FFFFFF"/>
    </w:rPr>
  </w:style>
  <w:style w:type="character" w:customStyle="1" w:styleId="100">
    <w:name w:val="Основной текст (10)_"/>
    <w:basedOn w:val="a0"/>
    <w:link w:val="101"/>
    <w:uiPriority w:val="99"/>
    <w:locked/>
    <w:rsid w:val="00934DF2"/>
    <w:rPr>
      <w:rFonts w:ascii="Times New Roman" w:hAnsi="Times New Roman" w:cs="Times New Roman"/>
      <w:sz w:val="26"/>
      <w:szCs w:val="26"/>
      <w:shd w:val="clear" w:color="auto" w:fill="FFFFFF"/>
    </w:rPr>
  </w:style>
  <w:style w:type="character" w:customStyle="1" w:styleId="102">
    <w:name w:val="Основной текст (10) + Курсив"/>
    <w:basedOn w:val="100"/>
    <w:uiPriority w:val="99"/>
    <w:rsid w:val="00934DF2"/>
    <w:rPr>
      <w:rFonts w:ascii="Times New Roman" w:hAnsi="Times New Roman" w:cs="Times New Roman"/>
      <w:i/>
      <w:iCs/>
      <w:sz w:val="26"/>
      <w:szCs w:val="26"/>
      <w:shd w:val="clear" w:color="auto" w:fill="FFFFFF"/>
    </w:rPr>
  </w:style>
  <w:style w:type="character" w:customStyle="1" w:styleId="103">
    <w:name w:val="Основной текст (10)"/>
    <w:basedOn w:val="100"/>
    <w:uiPriority w:val="99"/>
    <w:rsid w:val="00934DF2"/>
    <w:rPr>
      <w:rFonts w:ascii="Times New Roman" w:hAnsi="Times New Roman" w:cs="Times New Roman"/>
      <w:sz w:val="26"/>
      <w:szCs w:val="26"/>
      <w:u w:val="single"/>
      <w:shd w:val="clear" w:color="auto" w:fill="FFFFFF"/>
    </w:rPr>
  </w:style>
  <w:style w:type="character" w:customStyle="1" w:styleId="80">
    <w:name w:val="Основной текст (8)"/>
    <w:basedOn w:val="8"/>
    <w:uiPriority w:val="99"/>
    <w:rsid w:val="00934DF2"/>
    <w:rPr>
      <w:rFonts w:ascii="Times New Roman" w:hAnsi="Times New Roman" w:cs="Times New Roman"/>
      <w:b/>
      <w:bCs/>
      <w:i/>
      <w:iCs/>
      <w:sz w:val="26"/>
      <w:szCs w:val="26"/>
      <w:shd w:val="clear" w:color="auto" w:fill="FFFFFF"/>
    </w:rPr>
  </w:style>
  <w:style w:type="character" w:customStyle="1" w:styleId="27">
    <w:name w:val="Основной текст + Полужирный2"/>
    <w:aliases w:val="Курсив3"/>
    <w:basedOn w:val="12"/>
    <w:uiPriority w:val="99"/>
    <w:rsid w:val="00934DF2"/>
    <w:rPr>
      <w:rFonts w:ascii="Times New Roman" w:hAnsi="Times New Roman" w:cs="Times New Roman"/>
      <w:b/>
      <w:bCs/>
      <w:i/>
      <w:iCs/>
      <w:sz w:val="26"/>
      <w:szCs w:val="26"/>
      <w:shd w:val="clear" w:color="auto" w:fill="FFFFFF"/>
    </w:rPr>
  </w:style>
  <w:style w:type="character" w:customStyle="1" w:styleId="82">
    <w:name w:val="Основной текст (8) + Не курсив"/>
    <w:basedOn w:val="8"/>
    <w:uiPriority w:val="99"/>
    <w:rsid w:val="00934DF2"/>
    <w:rPr>
      <w:rFonts w:ascii="Times New Roman" w:hAnsi="Times New Roman" w:cs="Times New Roman"/>
      <w:b/>
      <w:bCs/>
      <w:i w:val="0"/>
      <w:iCs w:val="0"/>
      <w:sz w:val="26"/>
      <w:szCs w:val="26"/>
      <w:shd w:val="clear" w:color="auto" w:fill="FFFFFF"/>
    </w:rPr>
  </w:style>
  <w:style w:type="character" w:customStyle="1" w:styleId="83">
    <w:name w:val="Основной текст (8) + Не полужирный"/>
    <w:aliases w:val="Не курсив2"/>
    <w:basedOn w:val="8"/>
    <w:uiPriority w:val="99"/>
    <w:rsid w:val="00934DF2"/>
    <w:rPr>
      <w:rFonts w:ascii="Times New Roman" w:hAnsi="Times New Roman" w:cs="Times New Roman"/>
      <w:b w:val="0"/>
      <w:bCs w:val="0"/>
      <w:i w:val="0"/>
      <w:iCs w:val="0"/>
      <w:sz w:val="26"/>
      <w:szCs w:val="26"/>
      <w:shd w:val="clear" w:color="auto" w:fill="FFFFFF"/>
    </w:rPr>
  </w:style>
  <w:style w:type="character" w:customStyle="1" w:styleId="15">
    <w:name w:val="Основной текст + Полужирный1"/>
    <w:basedOn w:val="12"/>
    <w:uiPriority w:val="99"/>
    <w:rsid w:val="00934DF2"/>
    <w:rPr>
      <w:rFonts w:ascii="Times New Roman" w:hAnsi="Times New Roman" w:cs="Times New Roman"/>
      <w:b/>
      <w:bCs/>
      <w:sz w:val="26"/>
      <w:szCs w:val="26"/>
      <w:u w:val="single"/>
      <w:shd w:val="clear" w:color="auto" w:fill="FFFFFF"/>
    </w:rPr>
  </w:style>
  <w:style w:type="character" w:customStyle="1" w:styleId="111">
    <w:name w:val="Основной текст (11)_"/>
    <w:basedOn w:val="a0"/>
    <w:link w:val="112"/>
    <w:uiPriority w:val="99"/>
    <w:locked/>
    <w:rsid w:val="00934DF2"/>
    <w:rPr>
      <w:rFonts w:ascii="Times New Roman" w:hAnsi="Times New Roman" w:cs="Times New Roman"/>
      <w:b/>
      <w:bCs/>
      <w:shd w:val="clear" w:color="auto" w:fill="FFFFFF"/>
    </w:rPr>
  </w:style>
  <w:style w:type="character" w:customStyle="1" w:styleId="120">
    <w:name w:val="Основной текст (12)_"/>
    <w:basedOn w:val="a0"/>
    <w:link w:val="121"/>
    <w:uiPriority w:val="99"/>
    <w:locked/>
    <w:rsid w:val="00934DF2"/>
    <w:rPr>
      <w:rFonts w:ascii="Times New Roman" w:hAnsi="Times New Roman" w:cs="Times New Roman"/>
      <w:i/>
      <w:iCs/>
      <w:sz w:val="26"/>
      <w:szCs w:val="26"/>
      <w:shd w:val="clear" w:color="auto" w:fill="FFFFFF"/>
    </w:rPr>
  </w:style>
  <w:style w:type="character" w:customStyle="1" w:styleId="122">
    <w:name w:val="Основной текст (12) + Полужирный"/>
    <w:basedOn w:val="120"/>
    <w:uiPriority w:val="99"/>
    <w:rsid w:val="00934DF2"/>
    <w:rPr>
      <w:rFonts w:ascii="Times New Roman" w:hAnsi="Times New Roman" w:cs="Times New Roman"/>
      <w:b/>
      <w:bCs/>
      <w:i/>
      <w:iCs/>
      <w:sz w:val="26"/>
      <w:szCs w:val="26"/>
      <w:shd w:val="clear" w:color="auto" w:fill="FFFFFF"/>
    </w:rPr>
  </w:style>
  <w:style w:type="character" w:customStyle="1" w:styleId="123">
    <w:name w:val="Основной текст (12) + Не курсив"/>
    <w:basedOn w:val="120"/>
    <w:uiPriority w:val="99"/>
    <w:rsid w:val="00934DF2"/>
    <w:rPr>
      <w:rFonts w:ascii="Times New Roman" w:hAnsi="Times New Roman" w:cs="Times New Roman"/>
      <w:i w:val="0"/>
      <w:iCs w:val="0"/>
      <w:sz w:val="26"/>
      <w:szCs w:val="26"/>
      <w:shd w:val="clear" w:color="auto" w:fill="FFFFFF"/>
    </w:rPr>
  </w:style>
  <w:style w:type="character" w:customStyle="1" w:styleId="12pt">
    <w:name w:val="Основной текст + 12 pt"/>
    <w:aliases w:val="Полужирный2"/>
    <w:basedOn w:val="12"/>
    <w:uiPriority w:val="99"/>
    <w:rsid w:val="00934DF2"/>
    <w:rPr>
      <w:rFonts w:ascii="Times New Roman" w:hAnsi="Times New Roman" w:cs="Times New Roman"/>
      <w:b/>
      <w:bCs/>
      <w:sz w:val="24"/>
      <w:szCs w:val="24"/>
      <w:shd w:val="clear" w:color="auto" w:fill="FFFFFF"/>
    </w:rPr>
  </w:style>
  <w:style w:type="character" w:customStyle="1" w:styleId="16">
    <w:name w:val="Заголовок №1"/>
    <w:basedOn w:val="11"/>
    <w:uiPriority w:val="99"/>
    <w:rsid w:val="00934DF2"/>
    <w:rPr>
      <w:rFonts w:ascii="Times New Roman" w:hAnsi="Times New Roman" w:cs="Times New Roman"/>
      <w:b/>
      <w:bCs/>
      <w:sz w:val="30"/>
      <w:szCs w:val="30"/>
      <w:shd w:val="clear" w:color="auto" w:fill="FFFFFF"/>
    </w:rPr>
  </w:style>
  <w:style w:type="character" w:customStyle="1" w:styleId="28">
    <w:name w:val="Заголовок №2"/>
    <w:basedOn w:val="20"/>
    <w:uiPriority w:val="99"/>
    <w:rsid w:val="00934DF2"/>
    <w:rPr>
      <w:rFonts w:ascii="Times New Roman" w:hAnsi="Times New Roman" w:cs="Times New Roman"/>
      <w:b/>
      <w:bCs/>
      <w:sz w:val="26"/>
      <w:szCs w:val="26"/>
      <w:u w:val="single"/>
      <w:shd w:val="clear" w:color="auto" w:fill="FFFFFF"/>
    </w:rPr>
  </w:style>
  <w:style w:type="character" w:customStyle="1" w:styleId="29">
    <w:name w:val="Заголовок №2 + Не полужирный"/>
    <w:basedOn w:val="20"/>
    <w:uiPriority w:val="99"/>
    <w:rsid w:val="00934DF2"/>
    <w:rPr>
      <w:rFonts w:ascii="Times New Roman" w:hAnsi="Times New Roman" w:cs="Times New Roman"/>
      <w:b w:val="0"/>
      <w:bCs w:val="0"/>
      <w:sz w:val="26"/>
      <w:szCs w:val="26"/>
      <w:shd w:val="clear" w:color="auto" w:fill="FFFFFF"/>
    </w:rPr>
  </w:style>
  <w:style w:type="character" w:customStyle="1" w:styleId="810">
    <w:name w:val="Основной текст (8) + Не полужирный1"/>
    <w:basedOn w:val="8"/>
    <w:uiPriority w:val="99"/>
    <w:rsid w:val="00934DF2"/>
    <w:rPr>
      <w:rFonts w:ascii="Times New Roman" w:hAnsi="Times New Roman" w:cs="Times New Roman"/>
      <w:b w:val="0"/>
      <w:bCs w:val="0"/>
      <w:i/>
      <w:iCs/>
      <w:sz w:val="26"/>
      <w:szCs w:val="26"/>
      <w:shd w:val="clear" w:color="auto" w:fill="FFFFFF"/>
    </w:rPr>
  </w:style>
  <w:style w:type="character" w:customStyle="1" w:styleId="220">
    <w:name w:val="Заголовок №2 (2)_"/>
    <w:basedOn w:val="a0"/>
    <w:link w:val="221"/>
    <w:uiPriority w:val="99"/>
    <w:locked/>
    <w:rsid w:val="00934DF2"/>
    <w:rPr>
      <w:rFonts w:ascii="Times New Roman" w:hAnsi="Times New Roman" w:cs="Times New Roman"/>
      <w:b/>
      <w:bCs/>
      <w:i/>
      <w:iCs/>
      <w:sz w:val="26"/>
      <w:szCs w:val="26"/>
      <w:shd w:val="clear" w:color="auto" w:fill="FFFFFF"/>
    </w:rPr>
  </w:style>
  <w:style w:type="character" w:customStyle="1" w:styleId="1220">
    <w:name w:val="Основной текст (12) + Полужирный2"/>
    <w:aliases w:val="Не курсив1"/>
    <w:basedOn w:val="120"/>
    <w:uiPriority w:val="99"/>
    <w:rsid w:val="00934DF2"/>
    <w:rPr>
      <w:rFonts w:ascii="Times New Roman" w:hAnsi="Times New Roman" w:cs="Times New Roman"/>
      <w:b/>
      <w:bCs/>
      <w:i w:val="0"/>
      <w:iCs w:val="0"/>
      <w:sz w:val="26"/>
      <w:szCs w:val="26"/>
      <w:shd w:val="clear" w:color="auto" w:fill="FFFFFF"/>
    </w:rPr>
  </w:style>
  <w:style w:type="character" w:customStyle="1" w:styleId="510">
    <w:name w:val="Основной текст (5) + Не полужирный1"/>
    <w:aliases w:val="Курсив2"/>
    <w:basedOn w:val="5"/>
    <w:uiPriority w:val="99"/>
    <w:rsid w:val="00934DF2"/>
    <w:rPr>
      <w:rFonts w:ascii="Times New Roman" w:hAnsi="Times New Roman" w:cs="Times New Roman"/>
      <w:b w:val="0"/>
      <w:bCs w:val="0"/>
      <w:i/>
      <w:iCs/>
      <w:sz w:val="26"/>
      <w:szCs w:val="26"/>
      <w:shd w:val="clear" w:color="auto" w:fill="FFFFFF"/>
    </w:rPr>
  </w:style>
  <w:style w:type="character" w:customStyle="1" w:styleId="53">
    <w:name w:val="Основной текст (5) + Курсив"/>
    <w:basedOn w:val="5"/>
    <w:uiPriority w:val="99"/>
    <w:rsid w:val="00934DF2"/>
    <w:rPr>
      <w:rFonts w:ascii="Times New Roman" w:hAnsi="Times New Roman" w:cs="Times New Roman"/>
      <w:b/>
      <w:bCs/>
      <w:i/>
      <w:iCs/>
      <w:sz w:val="26"/>
      <w:szCs w:val="26"/>
      <w:shd w:val="clear" w:color="auto" w:fill="FFFFFF"/>
    </w:rPr>
  </w:style>
  <w:style w:type="character" w:customStyle="1" w:styleId="TimesNewRoman1">
    <w:name w:val="Колонтитул + Times New Roman1"/>
    <w:aliases w:val="13 pt,Полужирный1,Курсив1"/>
    <w:basedOn w:val="a4"/>
    <w:uiPriority w:val="99"/>
    <w:rsid w:val="00934DF2"/>
    <w:rPr>
      <w:rFonts w:ascii="Times New Roman" w:hAnsi="Times New Roman" w:cs="Times New Roman"/>
      <w:b/>
      <w:bCs/>
      <w:i/>
      <w:iCs/>
      <w:sz w:val="26"/>
      <w:szCs w:val="26"/>
      <w:shd w:val="clear" w:color="auto" w:fill="FFFFFF"/>
    </w:rPr>
  </w:style>
  <w:style w:type="character" w:customStyle="1" w:styleId="104">
    <w:name w:val="Основной текст (10) + Полужирный"/>
    <w:basedOn w:val="100"/>
    <w:uiPriority w:val="99"/>
    <w:rsid w:val="00934DF2"/>
    <w:rPr>
      <w:rFonts w:ascii="Times New Roman" w:hAnsi="Times New Roman" w:cs="Times New Roman"/>
      <w:b/>
      <w:bCs/>
      <w:sz w:val="26"/>
      <w:szCs w:val="26"/>
      <w:shd w:val="clear" w:color="auto" w:fill="FFFFFF"/>
    </w:rPr>
  </w:style>
  <w:style w:type="character" w:customStyle="1" w:styleId="113pt">
    <w:name w:val="Заголовок №1 + 13 pt"/>
    <w:basedOn w:val="11"/>
    <w:uiPriority w:val="99"/>
    <w:rsid w:val="00934DF2"/>
    <w:rPr>
      <w:rFonts w:ascii="Times New Roman" w:hAnsi="Times New Roman" w:cs="Times New Roman"/>
      <w:b/>
      <w:bCs/>
      <w:sz w:val="26"/>
      <w:szCs w:val="26"/>
      <w:shd w:val="clear" w:color="auto" w:fill="FFFFFF"/>
    </w:rPr>
  </w:style>
  <w:style w:type="character" w:customStyle="1" w:styleId="113pt1">
    <w:name w:val="Заголовок №1 + 13 pt1"/>
    <w:basedOn w:val="11"/>
    <w:uiPriority w:val="99"/>
    <w:rsid w:val="00934DF2"/>
    <w:rPr>
      <w:rFonts w:ascii="Times New Roman" w:hAnsi="Times New Roman" w:cs="Times New Roman"/>
      <w:b/>
      <w:bCs/>
      <w:sz w:val="26"/>
      <w:szCs w:val="26"/>
      <w:u w:val="single"/>
      <w:shd w:val="clear" w:color="auto" w:fill="FFFFFF"/>
    </w:rPr>
  </w:style>
  <w:style w:type="character" w:customStyle="1" w:styleId="1210">
    <w:name w:val="Основной текст (12) + Полужирный1"/>
    <w:aliases w:val="Интервал 0 pt"/>
    <w:basedOn w:val="120"/>
    <w:uiPriority w:val="99"/>
    <w:rsid w:val="00934DF2"/>
    <w:rPr>
      <w:rFonts w:ascii="Times New Roman" w:hAnsi="Times New Roman" w:cs="Times New Roman"/>
      <w:b/>
      <w:bCs/>
      <w:i/>
      <w:iCs/>
      <w:spacing w:val="10"/>
      <w:sz w:val="26"/>
      <w:szCs w:val="26"/>
      <w:shd w:val="clear" w:color="auto" w:fill="FFFFFF"/>
    </w:rPr>
  </w:style>
  <w:style w:type="paragraph" w:customStyle="1" w:styleId="31">
    <w:name w:val="Основной текст (3)1"/>
    <w:basedOn w:val="a"/>
    <w:link w:val="3"/>
    <w:uiPriority w:val="99"/>
    <w:rsid w:val="00934DF2"/>
    <w:pPr>
      <w:widowControl w:val="0"/>
      <w:shd w:val="clear" w:color="auto" w:fill="FFFFFF"/>
      <w:spacing w:after="0" w:line="826" w:lineRule="exact"/>
      <w:ind w:hanging="360"/>
    </w:pPr>
    <w:rPr>
      <w:rFonts w:ascii="Times New Roman" w:hAnsi="Times New Roman" w:cs="Times New Roman"/>
    </w:rPr>
  </w:style>
  <w:style w:type="paragraph" w:customStyle="1" w:styleId="21">
    <w:name w:val="Основной текст (2)1"/>
    <w:basedOn w:val="a"/>
    <w:link w:val="2"/>
    <w:uiPriority w:val="99"/>
    <w:rsid w:val="00934DF2"/>
    <w:pPr>
      <w:widowControl w:val="0"/>
      <w:shd w:val="clear" w:color="auto" w:fill="FFFFFF"/>
      <w:spacing w:after="0" w:line="619" w:lineRule="exact"/>
      <w:ind w:hanging="1180"/>
    </w:pPr>
    <w:rPr>
      <w:rFonts w:ascii="Times New Roman" w:hAnsi="Times New Roman" w:cs="Times New Roman"/>
      <w:b/>
      <w:bCs/>
      <w:sz w:val="34"/>
      <w:szCs w:val="34"/>
    </w:rPr>
  </w:style>
  <w:style w:type="paragraph" w:customStyle="1" w:styleId="10">
    <w:name w:val="Колонтитул1"/>
    <w:basedOn w:val="a"/>
    <w:link w:val="a4"/>
    <w:uiPriority w:val="99"/>
    <w:rsid w:val="00934DF2"/>
    <w:pPr>
      <w:widowControl w:val="0"/>
      <w:shd w:val="clear" w:color="auto" w:fill="FFFFFF"/>
      <w:spacing w:after="0" w:line="240" w:lineRule="atLeast"/>
    </w:pPr>
    <w:rPr>
      <w:rFonts w:cs="Times New Roman"/>
      <w:sz w:val="19"/>
      <w:szCs w:val="19"/>
    </w:rPr>
  </w:style>
  <w:style w:type="paragraph" w:customStyle="1" w:styleId="40">
    <w:name w:val="Основной текст (4)"/>
    <w:basedOn w:val="a"/>
    <w:link w:val="4"/>
    <w:uiPriority w:val="99"/>
    <w:rsid w:val="00934DF2"/>
    <w:pPr>
      <w:widowControl w:val="0"/>
      <w:shd w:val="clear" w:color="auto" w:fill="FFFFFF"/>
      <w:spacing w:before="480" w:after="0" w:line="240" w:lineRule="atLeast"/>
    </w:pPr>
    <w:rPr>
      <w:rFonts w:ascii="Times New Roman" w:hAnsi="Times New Roman" w:cs="Times New Roman"/>
      <w:b/>
      <w:bCs/>
    </w:rPr>
  </w:style>
  <w:style w:type="paragraph" w:customStyle="1" w:styleId="110">
    <w:name w:val="Заголовок №11"/>
    <w:basedOn w:val="a"/>
    <w:link w:val="11"/>
    <w:uiPriority w:val="99"/>
    <w:rsid w:val="00934DF2"/>
    <w:pPr>
      <w:widowControl w:val="0"/>
      <w:shd w:val="clear" w:color="auto" w:fill="FFFFFF"/>
      <w:spacing w:after="0" w:line="240" w:lineRule="atLeast"/>
      <w:outlineLvl w:val="0"/>
    </w:pPr>
    <w:rPr>
      <w:rFonts w:ascii="Times New Roman" w:hAnsi="Times New Roman" w:cs="Times New Roman"/>
      <w:b/>
      <w:bCs/>
      <w:sz w:val="30"/>
      <w:szCs w:val="30"/>
    </w:rPr>
  </w:style>
  <w:style w:type="paragraph" w:customStyle="1" w:styleId="51">
    <w:name w:val="Основной текст (5)1"/>
    <w:basedOn w:val="a"/>
    <w:link w:val="5"/>
    <w:uiPriority w:val="99"/>
    <w:rsid w:val="00934DF2"/>
    <w:pPr>
      <w:widowControl w:val="0"/>
      <w:shd w:val="clear" w:color="auto" w:fill="FFFFFF"/>
      <w:spacing w:after="0" w:line="480" w:lineRule="exact"/>
    </w:pPr>
    <w:rPr>
      <w:rFonts w:ascii="Times New Roman" w:hAnsi="Times New Roman" w:cs="Times New Roman"/>
      <w:b/>
      <w:bCs/>
      <w:sz w:val="26"/>
      <w:szCs w:val="26"/>
    </w:rPr>
  </w:style>
  <w:style w:type="paragraph" w:customStyle="1" w:styleId="a8">
    <w:name w:val="Оглавление"/>
    <w:basedOn w:val="a"/>
    <w:link w:val="a7"/>
    <w:uiPriority w:val="99"/>
    <w:rsid w:val="00934DF2"/>
    <w:pPr>
      <w:widowControl w:val="0"/>
      <w:shd w:val="clear" w:color="auto" w:fill="FFFFFF"/>
      <w:spacing w:after="0" w:line="480" w:lineRule="exact"/>
      <w:jc w:val="both"/>
    </w:pPr>
    <w:rPr>
      <w:rFonts w:ascii="Times New Roman" w:hAnsi="Times New Roman" w:cs="Times New Roman"/>
      <w:sz w:val="26"/>
      <w:szCs w:val="26"/>
    </w:rPr>
  </w:style>
  <w:style w:type="paragraph" w:customStyle="1" w:styleId="61">
    <w:name w:val="Основной текст (6)1"/>
    <w:basedOn w:val="a"/>
    <w:link w:val="6"/>
    <w:uiPriority w:val="99"/>
    <w:rsid w:val="00934DF2"/>
    <w:pPr>
      <w:widowControl w:val="0"/>
      <w:shd w:val="clear" w:color="auto" w:fill="FFFFFF"/>
      <w:spacing w:after="0" w:line="240" w:lineRule="atLeast"/>
      <w:jc w:val="right"/>
    </w:pPr>
    <w:rPr>
      <w:rFonts w:cs="Times New Roman"/>
      <w:sz w:val="19"/>
      <w:szCs w:val="19"/>
    </w:rPr>
  </w:style>
  <w:style w:type="paragraph" w:customStyle="1" w:styleId="210">
    <w:name w:val="Заголовок №21"/>
    <w:basedOn w:val="a"/>
    <w:link w:val="20"/>
    <w:uiPriority w:val="99"/>
    <w:rsid w:val="00934DF2"/>
    <w:pPr>
      <w:widowControl w:val="0"/>
      <w:shd w:val="clear" w:color="auto" w:fill="FFFFFF"/>
      <w:spacing w:after="0" w:line="322" w:lineRule="exact"/>
      <w:outlineLvl w:val="1"/>
    </w:pPr>
    <w:rPr>
      <w:rFonts w:ascii="Times New Roman" w:hAnsi="Times New Roman" w:cs="Times New Roman"/>
      <w:b/>
      <w:bCs/>
      <w:sz w:val="26"/>
      <w:szCs w:val="26"/>
    </w:rPr>
  </w:style>
  <w:style w:type="paragraph" w:customStyle="1" w:styleId="13">
    <w:name w:val="Подпись к таблице1"/>
    <w:basedOn w:val="a"/>
    <w:link w:val="aa"/>
    <w:uiPriority w:val="99"/>
    <w:rsid w:val="00934DF2"/>
    <w:pPr>
      <w:widowControl w:val="0"/>
      <w:shd w:val="clear" w:color="auto" w:fill="FFFFFF"/>
      <w:spacing w:after="0" w:line="240" w:lineRule="atLeast"/>
    </w:pPr>
    <w:rPr>
      <w:rFonts w:ascii="Times New Roman" w:hAnsi="Times New Roman" w:cs="Times New Roman"/>
      <w:b/>
      <w:bCs/>
    </w:rPr>
  </w:style>
  <w:style w:type="paragraph" w:customStyle="1" w:styleId="70">
    <w:name w:val="Основной текст (7)"/>
    <w:basedOn w:val="a"/>
    <w:link w:val="7"/>
    <w:uiPriority w:val="99"/>
    <w:rsid w:val="00934DF2"/>
    <w:pPr>
      <w:widowControl w:val="0"/>
      <w:shd w:val="clear" w:color="auto" w:fill="FFFFFF"/>
      <w:spacing w:after="0" w:line="274" w:lineRule="exact"/>
      <w:jc w:val="both"/>
    </w:pPr>
    <w:rPr>
      <w:rFonts w:ascii="Times New Roman" w:hAnsi="Times New Roman" w:cs="Times New Roman"/>
      <w:i/>
      <w:iCs/>
    </w:rPr>
  </w:style>
  <w:style w:type="paragraph" w:customStyle="1" w:styleId="81">
    <w:name w:val="Основной текст (8)1"/>
    <w:basedOn w:val="a"/>
    <w:link w:val="8"/>
    <w:uiPriority w:val="99"/>
    <w:rsid w:val="00934DF2"/>
    <w:pPr>
      <w:widowControl w:val="0"/>
      <w:shd w:val="clear" w:color="auto" w:fill="FFFFFF"/>
      <w:spacing w:after="0" w:line="322" w:lineRule="exact"/>
      <w:jc w:val="both"/>
    </w:pPr>
    <w:rPr>
      <w:rFonts w:ascii="Times New Roman" w:hAnsi="Times New Roman" w:cs="Times New Roman"/>
      <w:b/>
      <w:bCs/>
      <w:i/>
      <w:iCs/>
      <w:sz w:val="26"/>
      <w:szCs w:val="26"/>
    </w:rPr>
  </w:style>
  <w:style w:type="paragraph" w:customStyle="1" w:styleId="90">
    <w:name w:val="Основной текст (9)"/>
    <w:basedOn w:val="a"/>
    <w:link w:val="9"/>
    <w:uiPriority w:val="99"/>
    <w:rsid w:val="00934DF2"/>
    <w:pPr>
      <w:widowControl w:val="0"/>
      <w:shd w:val="clear" w:color="auto" w:fill="FFFFFF"/>
      <w:spacing w:after="60" w:line="240" w:lineRule="atLeast"/>
      <w:jc w:val="both"/>
    </w:pPr>
    <w:rPr>
      <w:rFonts w:ascii="Times New Roman" w:hAnsi="Times New Roman" w:cs="Times New Roman"/>
      <w:b/>
      <w:bCs/>
      <w:i/>
      <w:iCs/>
    </w:rPr>
  </w:style>
  <w:style w:type="paragraph" w:customStyle="1" w:styleId="24">
    <w:name w:val="Подпись к таблице (2)"/>
    <w:basedOn w:val="a"/>
    <w:link w:val="23"/>
    <w:uiPriority w:val="99"/>
    <w:rsid w:val="00934DF2"/>
    <w:pPr>
      <w:widowControl w:val="0"/>
      <w:shd w:val="clear" w:color="auto" w:fill="FFFFFF"/>
      <w:spacing w:after="0" w:line="240" w:lineRule="atLeast"/>
    </w:pPr>
    <w:rPr>
      <w:rFonts w:ascii="Times New Roman" w:hAnsi="Times New Roman" w:cs="Times New Roman"/>
    </w:rPr>
  </w:style>
  <w:style w:type="paragraph" w:customStyle="1" w:styleId="101">
    <w:name w:val="Основной текст (10)1"/>
    <w:basedOn w:val="a"/>
    <w:link w:val="100"/>
    <w:uiPriority w:val="99"/>
    <w:rsid w:val="00934DF2"/>
    <w:pPr>
      <w:widowControl w:val="0"/>
      <w:shd w:val="clear" w:color="auto" w:fill="FFFFFF"/>
      <w:spacing w:after="0" w:line="322" w:lineRule="exact"/>
      <w:jc w:val="both"/>
    </w:pPr>
    <w:rPr>
      <w:rFonts w:ascii="Times New Roman" w:hAnsi="Times New Roman" w:cs="Times New Roman"/>
      <w:sz w:val="26"/>
      <w:szCs w:val="26"/>
    </w:rPr>
  </w:style>
  <w:style w:type="paragraph" w:customStyle="1" w:styleId="112">
    <w:name w:val="Основной текст (11)"/>
    <w:basedOn w:val="a"/>
    <w:link w:val="111"/>
    <w:uiPriority w:val="99"/>
    <w:rsid w:val="00934DF2"/>
    <w:pPr>
      <w:widowControl w:val="0"/>
      <w:shd w:val="clear" w:color="auto" w:fill="FFFFFF"/>
      <w:spacing w:before="360" w:after="120" w:line="240" w:lineRule="atLeast"/>
      <w:jc w:val="center"/>
    </w:pPr>
    <w:rPr>
      <w:rFonts w:ascii="Times New Roman" w:hAnsi="Times New Roman" w:cs="Times New Roman"/>
      <w:b/>
      <w:bCs/>
    </w:rPr>
  </w:style>
  <w:style w:type="paragraph" w:customStyle="1" w:styleId="121">
    <w:name w:val="Основной текст (12)"/>
    <w:basedOn w:val="a"/>
    <w:link w:val="120"/>
    <w:uiPriority w:val="99"/>
    <w:rsid w:val="00934DF2"/>
    <w:pPr>
      <w:widowControl w:val="0"/>
      <w:shd w:val="clear" w:color="auto" w:fill="FFFFFF"/>
      <w:spacing w:after="0" w:line="322" w:lineRule="exact"/>
      <w:jc w:val="both"/>
    </w:pPr>
    <w:rPr>
      <w:rFonts w:ascii="Times New Roman" w:hAnsi="Times New Roman" w:cs="Times New Roman"/>
      <w:i/>
      <w:iCs/>
      <w:sz w:val="26"/>
      <w:szCs w:val="26"/>
    </w:rPr>
  </w:style>
  <w:style w:type="paragraph" w:customStyle="1" w:styleId="221">
    <w:name w:val="Заголовок №2 (2)"/>
    <w:basedOn w:val="a"/>
    <w:link w:val="220"/>
    <w:uiPriority w:val="99"/>
    <w:rsid w:val="00934DF2"/>
    <w:pPr>
      <w:widowControl w:val="0"/>
      <w:shd w:val="clear" w:color="auto" w:fill="FFFFFF"/>
      <w:spacing w:before="300" w:after="0" w:line="322" w:lineRule="exact"/>
      <w:jc w:val="center"/>
      <w:outlineLvl w:val="1"/>
    </w:pPr>
    <w:rPr>
      <w:rFonts w:ascii="Times New Roman" w:hAnsi="Times New Roman" w:cs="Times New Roman"/>
      <w:b/>
      <w:bCs/>
      <w:i/>
      <w:iCs/>
      <w:sz w:val="26"/>
      <w:szCs w:val="26"/>
    </w:rPr>
  </w:style>
  <w:style w:type="paragraph" w:styleId="ae">
    <w:name w:val="No Spacing"/>
    <w:uiPriority w:val="1"/>
    <w:qFormat/>
    <w:rsid w:val="00934DF2"/>
    <w:pPr>
      <w:spacing w:after="0" w:line="240" w:lineRule="auto"/>
    </w:pPr>
    <w:rPr>
      <w:rFonts w:ascii="Times New Roman" w:hAnsi="Times New Roman" w:cs="Times New Roman"/>
      <w:sz w:val="28"/>
      <w:szCs w:val="28"/>
    </w:rPr>
  </w:style>
  <w:style w:type="paragraph" w:styleId="af">
    <w:name w:val="Balloon Text"/>
    <w:basedOn w:val="a"/>
    <w:link w:val="af0"/>
    <w:uiPriority w:val="99"/>
    <w:semiHidden/>
    <w:unhideWhenUsed/>
    <w:rsid w:val="00934DF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0">
    <w:name w:val="Текст выноски Знак"/>
    <w:basedOn w:val="a0"/>
    <w:link w:val="af"/>
    <w:uiPriority w:val="99"/>
    <w:semiHidden/>
    <w:rsid w:val="00934DF2"/>
    <w:rPr>
      <w:rFonts w:ascii="Segoe UI" w:hAnsi="Segoe UI" w:cs="Segoe UI"/>
      <w:sz w:val="18"/>
      <w:szCs w:val="18"/>
    </w:rPr>
  </w:style>
  <w:style w:type="paragraph" w:styleId="af1">
    <w:name w:val="List Paragraph"/>
    <w:basedOn w:val="a"/>
    <w:uiPriority w:val="34"/>
    <w:qFormat/>
    <w:rsid w:val="00934DF2"/>
    <w:pPr>
      <w:ind w:left="720"/>
      <w:contextualSpacing/>
    </w:pPr>
  </w:style>
  <w:style w:type="table" w:styleId="af2">
    <w:name w:val="Table Grid"/>
    <w:basedOn w:val="a1"/>
    <w:uiPriority w:val="99"/>
    <w:rsid w:val="00934DF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4DF2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934DF2"/>
  </w:style>
  <w:style w:type="character" w:styleId="a3">
    <w:name w:val="Hyperlink"/>
    <w:basedOn w:val="a0"/>
    <w:uiPriority w:val="99"/>
    <w:rsid w:val="00934DF2"/>
    <w:rPr>
      <w:rFonts w:cs="Times New Roman"/>
      <w:color w:val="0066CC"/>
      <w:u w:val="single"/>
    </w:rPr>
  </w:style>
  <w:style w:type="character" w:customStyle="1" w:styleId="3Exact">
    <w:name w:val="Основной текст (3) Exact"/>
    <w:basedOn w:val="a0"/>
    <w:uiPriority w:val="99"/>
    <w:rsid w:val="00934DF2"/>
    <w:rPr>
      <w:rFonts w:ascii="Times New Roman" w:hAnsi="Times New Roman" w:cs="Times New Roman"/>
      <w:spacing w:val="3"/>
      <w:sz w:val="21"/>
      <w:szCs w:val="21"/>
      <w:u w:val="none"/>
    </w:rPr>
  </w:style>
  <w:style w:type="character" w:customStyle="1" w:styleId="2">
    <w:name w:val="Основной текст (2)_"/>
    <w:basedOn w:val="a0"/>
    <w:link w:val="21"/>
    <w:uiPriority w:val="99"/>
    <w:locked/>
    <w:rsid w:val="00934DF2"/>
    <w:rPr>
      <w:rFonts w:ascii="Times New Roman" w:hAnsi="Times New Roman" w:cs="Times New Roman"/>
      <w:b/>
      <w:bCs/>
      <w:sz w:val="34"/>
      <w:szCs w:val="34"/>
      <w:shd w:val="clear" w:color="auto" w:fill="FFFFFF"/>
    </w:rPr>
  </w:style>
  <w:style w:type="character" w:customStyle="1" w:styleId="a4">
    <w:name w:val="Колонтитул_"/>
    <w:basedOn w:val="a0"/>
    <w:link w:val="10"/>
    <w:uiPriority w:val="99"/>
    <w:locked/>
    <w:rsid w:val="00934DF2"/>
    <w:rPr>
      <w:rFonts w:cs="Times New Roman"/>
      <w:sz w:val="19"/>
      <w:szCs w:val="19"/>
      <w:shd w:val="clear" w:color="auto" w:fill="FFFFFF"/>
    </w:rPr>
  </w:style>
  <w:style w:type="character" w:customStyle="1" w:styleId="a5">
    <w:name w:val="Колонтитул"/>
    <w:basedOn w:val="a4"/>
    <w:uiPriority w:val="99"/>
    <w:rsid w:val="00934DF2"/>
    <w:rPr>
      <w:rFonts w:cs="Times New Roman"/>
      <w:sz w:val="19"/>
      <w:szCs w:val="19"/>
      <w:shd w:val="clear" w:color="auto" w:fill="FFFFFF"/>
    </w:rPr>
  </w:style>
  <w:style w:type="character" w:customStyle="1" w:styleId="3">
    <w:name w:val="Основной текст (3)_"/>
    <w:basedOn w:val="a0"/>
    <w:link w:val="31"/>
    <w:uiPriority w:val="99"/>
    <w:locked/>
    <w:rsid w:val="00934DF2"/>
    <w:rPr>
      <w:rFonts w:ascii="Times New Roman" w:hAnsi="Times New Roman" w:cs="Times New Roman"/>
      <w:shd w:val="clear" w:color="auto" w:fill="FFFFFF"/>
    </w:rPr>
  </w:style>
  <w:style w:type="character" w:customStyle="1" w:styleId="TimesNewRoman">
    <w:name w:val="Колонтитул + Times New Roman"/>
    <w:aliases w:val="11 pt,Полужирный"/>
    <w:basedOn w:val="a4"/>
    <w:uiPriority w:val="99"/>
    <w:rsid w:val="00934DF2"/>
    <w:rPr>
      <w:rFonts w:ascii="Times New Roman" w:hAnsi="Times New Roman" w:cs="Times New Roman"/>
      <w:b/>
      <w:bCs/>
      <w:sz w:val="22"/>
      <w:szCs w:val="22"/>
      <w:shd w:val="clear" w:color="auto" w:fill="FFFFFF"/>
    </w:rPr>
  </w:style>
  <w:style w:type="character" w:customStyle="1" w:styleId="4">
    <w:name w:val="Основной текст (4)_"/>
    <w:basedOn w:val="a0"/>
    <w:link w:val="40"/>
    <w:uiPriority w:val="99"/>
    <w:locked/>
    <w:rsid w:val="00934DF2"/>
    <w:rPr>
      <w:rFonts w:ascii="Times New Roman" w:hAnsi="Times New Roman" w:cs="Times New Roman"/>
      <w:b/>
      <w:bCs/>
      <w:shd w:val="clear" w:color="auto" w:fill="FFFFFF"/>
    </w:rPr>
  </w:style>
  <w:style w:type="character" w:customStyle="1" w:styleId="11">
    <w:name w:val="Заголовок №1_"/>
    <w:basedOn w:val="a0"/>
    <w:link w:val="110"/>
    <w:uiPriority w:val="99"/>
    <w:locked/>
    <w:rsid w:val="00934DF2"/>
    <w:rPr>
      <w:rFonts w:ascii="Times New Roman" w:hAnsi="Times New Roman" w:cs="Times New Roman"/>
      <w:b/>
      <w:bCs/>
      <w:sz w:val="30"/>
      <w:szCs w:val="30"/>
      <w:shd w:val="clear" w:color="auto" w:fill="FFFFFF"/>
    </w:rPr>
  </w:style>
  <w:style w:type="character" w:customStyle="1" w:styleId="5">
    <w:name w:val="Основной текст (5)_"/>
    <w:basedOn w:val="a0"/>
    <w:link w:val="51"/>
    <w:uiPriority w:val="99"/>
    <w:locked/>
    <w:rsid w:val="00934DF2"/>
    <w:rPr>
      <w:rFonts w:ascii="Times New Roman" w:hAnsi="Times New Roman" w:cs="Times New Roman"/>
      <w:b/>
      <w:bCs/>
      <w:sz w:val="26"/>
      <w:szCs w:val="26"/>
      <w:shd w:val="clear" w:color="auto" w:fill="FFFFFF"/>
    </w:rPr>
  </w:style>
  <w:style w:type="character" w:customStyle="1" w:styleId="12">
    <w:name w:val="Основной текст Знак1"/>
    <w:basedOn w:val="a0"/>
    <w:link w:val="a6"/>
    <w:uiPriority w:val="99"/>
    <w:locked/>
    <w:rsid w:val="00934DF2"/>
    <w:rPr>
      <w:rFonts w:ascii="Times New Roman" w:hAnsi="Times New Roman" w:cs="Times New Roman"/>
      <w:sz w:val="26"/>
      <w:szCs w:val="26"/>
      <w:shd w:val="clear" w:color="auto" w:fill="FFFFFF"/>
    </w:rPr>
  </w:style>
  <w:style w:type="character" w:customStyle="1" w:styleId="a7">
    <w:name w:val="Оглавление_"/>
    <w:basedOn w:val="a0"/>
    <w:link w:val="a8"/>
    <w:uiPriority w:val="99"/>
    <w:locked/>
    <w:rsid w:val="00934DF2"/>
    <w:rPr>
      <w:rFonts w:ascii="Times New Roman" w:hAnsi="Times New Roman" w:cs="Times New Roman"/>
      <w:sz w:val="26"/>
      <w:szCs w:val="26"/>
      <w:shd w:val="clear" w:color="auto" w:fill="FFFFFF"/>
    </w:rPr>
  </w:style>
  <w:style w:type="character" w:customStyle="1" w:styleId="a9">
    <w:name w:val="Основной текст + Полужирный"/>
    <w:basedOn w:val="12"/>
    <w:uiPriority w:val="99"/>
    <w:rsid w:val="00934DF2"/>
    <w:rPr>
      <w:rFonts w:ascii="Times New Roman" w:hAnsi="Times New Roman" w:cs="Times New Roman"/>
      <w:b/>
      <w:bCs/>
      <w:sz w:val="26"/>
      <w:szCs w:val="26"/>
      <w:shd w:val="clear" w:color="auto" w:fill="FFFFFF"/>
    </w:rPr>
  </w:style>
  <w:style w:type="character" w:customStyle="1" w:styleId="6">
    <w:name w:val="Основной текст (6)_"/>
    <w:basedOn w:val="a0"/>
    <w:link w:val="61"/>
    <w:uiPriority w:val="99"/>
    <w:locked/>
    <w:rsid w:val="00934DF2"/>
    <w:rPr>
      <w:rFonts w:cs="Times New Roman"/>
      <w:sz w:val="19"/>
      <w:szCs w:val="19"/>
      <w:shd w:val="clear" w:color="auto" w:fill="FFFFFF"/>
    </w:rPr>
  </w:style>
  <w:style w:type="character" w:customStyle="1" w:styleId="30">
    <w:name w:val="Основной текст + Полужирный3"/>
    <w:aliases w:val="Курсив"/>
    <w:basedOn w:val="12"/>
    <w:uiPriority w:val="99"/>
    <w:rsid w:val="00934DF2"/>
    <w:rPr>
      <w:rFonts w:ascii="Times New Roman" w:hAnsi="Times New Roman" w:cs="Times New Roman"/>
      <w:b/>
      <w:bCs/>
      <w:i/>
      <w:iCs/>
      <w:sz w:val="26"/>
      <w:szCs w:val="26"/>
      <w:shd w:val="clear" w:color="auto" w:fill="FFFFFF"/>
    </w:rPr>
  </w:style>
  <w:style w:type="character" w:customStyle="1" w:styleId="20">
    <w:name w:val="Заголовок №2_"/>
    <w:basedOn w:val="a0"/>
    <w:link w:val="210"/>
    <w:uiPriority w:val="99"/>
    <w:locked/>
    <w:rsid w:val="00934DF2"/>
    <w:rPr>
      <w:rFonts w:ascii="Times New Roman" w:hAnsi="Times New Roman" w:cs="Times New Roman"/>
      <w:b/>
      <w:bCs/>
      <w:sz w:val="26"/>
      <w:szCs w:val="26"/>
      <w:shd w:val="clear" w:color="auto" w:fill="FFFFFF"/>
    </w:rPr>
  </w:style>
  <w:style w:type="character" w:customStyle="1" w:styleId="aa">
    <w:name w:val="Подпись к таблице_"/>
    <w:basedOn w:val="a0"/>
    <w:link w:val="13"/>
    <w:uiPriority w:val="99"/>
    <w:locked/>
    <w:rsid w:val="00934DF2"/>
    <w:rPr>
      <w:rFonts w:ascii="Times New Roman" w:hAnsi="Times New Roman" w:cs="Times New Roman"/>
      <w:b/>
      <w:bCs/>
      <w:shd w:val="clear" w:color="auto" w:fill="FFFFFF"/>
    </w:rPr>
  </w:style>
  <w:style w:type="character" w:customStyle="1" w:styleId="ab">
    <w:name w:val="Подпись к таблице"/>
    <w:basedOn w:val="aa"/>
    <w:uiPriority w:val="99"/>
    <w:rsid w:val="00934DF2"/>
    <w:rPr>
      <w:rFonts w:ascii="Times New Roman" w:hAnsi="Times New Roman" w:cs="Times New Roman"/>
      <w:b/>
      <w:bCs/>
      <w:u w:val="single"/>
      <w:shd w:val="clear" w:color="auto" w:fill="FFFFFF"/>
    </w:rPr>
  </w:style>
  <w:style w:type="character" w:customStyle="1" w:styleId="11pt">
    <w:name w:val="Основной текст + 11 pt"/>
    <w:aliases w:val="Полужирный6"/>
    <w:basedOn w:val="12"/>
    <w:uiPriority w:val="99"/>
    <w:rsid w:val="00934DF2"/>
    <w:rPr>
      <w:rFonts w:ascii="Times New Roman" w:hAnsi="Times New Roman" w:cs="Times New Roman"/>
      <w:b/>
      <w:bCs/>
      <w:sz w:val="22"/>
      <w:szCs w:val="22"/>
      <w:shd w:val="clear" w:color="auto" w:fill="FFFFFF"/>
    </w:rPr>
  </w:style>
  <w:style w:type="character" w:customStyle="1" w:styleId="11pt5">
    <w:name w:val="Основной текст + 11 pt5"/>
    <w:basedOn w:val="12"/>
    <w:uiPriority w:val="99"/>
    <w:rsid w:val="00934DF2"/>
    <w:rPr>
      <w:rFonts w:ascii="Times New Roman" w:hAnsi="Times New Roman" w:cs="Times New Roman"/>
      <w:sz w:val="22"/>
      <w:szCs w:val="22"/>
      <w:shd w:val="clear" w:color="auto" w:fill="FFFFFF"/>
    </w:rPr>
  </w:style>
  <w:style w:type="character" w:customStyle="1" w:styleId="11pt4">
    <w:name w:val="Основной текст + 11 pt4"/>
    <w:aliases w:val="Полужирный5,Курсив5"/>
    <w:basedOn w:val="12"/>
    <w:uiPriority w:val="99"/>
    <w:rsid w:val="00934DF2"/>
    <w:rPr>
      <w:rFonts w:ascii="Times New Roman" w:hAnsi="Times New Roman" w:cs="Times New Roman"/>
      <w:b/>
      <w:bCs/>
      <w:i/>
      <w:iCs/>
      <w:sz w:val="22"/>
      <w:szCs w:val="22"/>
      <w:shd w:val="clear" w:color="auto" w:fill="FFFFFF"/>
    </w:rPr>
  </w:style>
  <w:style w:type="character" w:customStyle="1" w:styleId="32">
    <w:name w:val="Основной текст (3) + Полужирный"/>
    <w:basedOn w:val="3"/>
    <w:uiPriority w:val="99"/>
    <w:rsid w:val="00934DF2"/>
    <w:rPr>
      <w:rFonts w:ascii="Times New Roman" w:hAnsi="Times New Roman" w:cs="Times New Roman"/>
      <w:b/>
      <w:bCs/>
      <w:shd w:val="clear" w:color="auto" w:fill="FFFFFF"/>
    </w:rPr>
  </w:style>
  <w:style w:type="character" w:customStyle="1" w:styleId="33">
    <w:name w:val="Основной текст (3) + Курсив"/>
    <w:basedOn w:val="3"/>
    <w:uiPriority w:val="99"/>
    <w:rsid w:val="00934DF2"/>
    <w:rPr>
      <w:rFonts w:ascii="Times New Roman" w:hAnsi="Times New Roman" w:cs="Times New Roman"/>
      <w:i/>
      <w:iCs/>
      <w:shd w:val="clear" w:color="auto" w:fill="FFFFFF"/>
    </w:rPr>
  </w:style>
  <w:style w:type="character" w:customStyle="1" w:styleId="7">
    <w:name w:val="Основной текст (7)_"/>
    <w:basedOn w:val="a0"/>
    <w:link w:val="70"/>
    <w:uiPriority w:val="99"/>
    <w:locked/>
    <w:rsid w:val="00934DF2"/>
    <w:rPr>
      <w:rFonts w:ascii="Times New Roman" w:hAnsi="Times New Roman" w:cs="Times New Roman"/>
      <w:i/>
      <w:iCs/>
      <w:shd w:val="clear" w:color="auto" w:fill="FFFFFF"/>
    </w:rPr>
  </w:style>
  <w:style w:type="character" w:customStyle="1" w:styleId="71">
    <w:name w:val="Основной текст (7) + Полужирный"/>
    <w:aliases w:val="Не курсив"/>
    <w:basedOn w:val="7"/>
    <w:uiPriority w:val="99"/>
    <w:rsid w:val="00934DF2"/>
    <w:rPr>
      <w:rFonts w:ascii="Times New Roman" w:hAnsi="Times New Roman" w:cs="Times New Roman"/>
      <w:b/>
      <w:bCs/>
      <w:i w:val="0"/>
      <w:iCs w:val="0"/>
      <w:shd w:val="clear" w:color="auto" w:fill="FFFFFF"/>
    </w:rPr>
  </w:style>
  <w:style w:type="character" w:customStyle="1" w:styleId="72">
    <w:name w:val="Основной текст (7) + Не курсив"/>
    <w:basedOn w:val="7"/>
    <w:uiPriority w:val="99"/>
    <w:rsid w:val="00934DF2"/>
    <w:rPr>
      <w:rFonts w:ascii="Times New Roman" w:hAnsi="Times New Roman" w:cs="Times New Roman"/>
      <w:i w:val="0"/>
      <w:iCs w:val="0"/>
      <w:shd w:val="clear" w:color="auto" w:fill="FFFFFF"/>
    </w:rPr>
  </w:style>
  <w:style w:type="paragraph" w:styleId="a6">
    <w:name w:val="Body Text"/>
    <w:basedOn w:val="a"/>
    <w:link w:val="12"/>
    <w:uiPriority w:val="99"/>
    <w:rsid w:val="00934DF2"/>
    <w:pPr>
      <w:widowControl w:val="0"/>
      <w:shd w:val="clear" w:color="auto" w:fill="FFFFFF"/>
      <w:spacing w:after="0" w:line="480" w:lineRule="exact"/>
    </w:pPr>
    <w:rPr>
      <w:rFonts w:ascii="Times New Roman" w:hAnsi="Times New Roman" w:cs="Times New Roman"/>
      <w:sz w:val="26"/>
      <w:szCs w:val="26"/>
    </w:rPr>
  </w:style>
  <w:style w:type="character" w:customStyle="1" w:styleId="ac">
    <w:name w:val="Основной текст Знак"/>
    <w:basedOn w:val="a0"/>
    <w:uiPriority w:val="99"/>
    <w:semiHidden/>
    <w:rsid w:val="00934DF2"/>
  </w:style>
  <w:style w:type="character" w:customStyle="1" w:styleId="22">
    <w:name w:val="Основной текст Знак2"/>
    <w:basedOn w:val="a0"/>
    <w:uiPriority w:val="99"/>
    <w:semiHidden/>
    <w:rsid w:val="00934DF2"/>
    <w:rPr>
      <w:rFonts w:cs="Courier New"/>
      <w:color w:val="000000"/>
    </w:rPr>
  </w:style>
  <w:style w:type="character" w:customStyle="1" w:styleId="ad">
    <w:name w:val="Основной текст + Курсив"/>
    <w:basedOn w:val="12"/>
    <w:uiPriority w:val="99"/>
    <w:rsid w:val="00934DF2"/>
    <w:rPr>
      <w:rFonts w:ascii="Times New Roman" w:hAnsi="Times New Roman" w:cs="Times New Roman"/>
      <w:i/>
      <w:iCs/>
      <w:sz w:val="26"/>
      <w:szCs w:val="26"/>
      <w:u w:val="single"/>
      <w:shd w:val="clear" w:color="auto" w:fill="FFFFFF"/>
    </w:rPr>
  </w:style>
  <w:style w:type="character" w:customStyle="1" w:styleId="34">
    <w:name w:val="Основной текст + Курсив3"/>
    <w:basedOn w:val="12"/>
    <w:uiPriority w:val="99"/>
    <w:rsid w:val="00934DF2"/>
    <w:rPr>
      <w:rFonts w:ascii="Times New Roman" w:hAnsi="Times New Roman" w:cs="Times New Roman"/>
      <w:i/>
      <w:iCs/>
      <w:sz w:val="26"/>
      <w:szCs w:val="26"/>
      <w:shd w:val="clear" w:color="auto" w:fill="FFFFFF"/>
    </w:rPr>
  </w:style>
  <w:style w:type="character" w:customStyle="1" w:styleId="50">
    <w:name w:val="Основной текст (5) + Не полужирный"/>
    <w:basedOn w:val="5"/>
    <w:uiPriority w:val="99"/>
    <w:rsid w:val="00934DF2"/>
    <w:rPr>
      <w:rFonts w:ascii="Times New Roman" w:hAnsi="Times New Roman" w:cs="Times New Roman"/>
      <w:b w:val="0"/>
      <w:bCs w:val="0"/>
      <w:sz w:val="26"/>
      <w:szCs w:val="26"/>
      <w:shd w:val="clear" w:color="auto" w:fill="FFFFFF"/>
    </w:rPr>
  </w:style>
  <w:style w:type="character" w:customStyle="1" w:styleId="52">
    <w:name w:val="Основной текст (5)"/>
    <w:basedOn w:val="5"/>
    <w:uiPriority w:val="99"/>
    <w:rsid w:val="00934DF2"/>
    <w:rPr>
      <w:rFonts w:ascii="Times New Roman" w:hAnsi="Times New Roman" w:cs="Times New Roman"/>
      <w:b/>
      <w:bCs/>
      <w:sz w:val="26"/>
      <w:szCs w:val="26"/>
      <w:u w:val="single"/>
      <w:shd w:val="clear" w:color="auto" w:fill="FFFFFF"/>
    </w:rPr>
  </w:style>
  <w:style w:type="character" w:customStyle="1" w:styleId="8">
    <w:name w:val="Основной текст (8)_"/>
    <w:basedOn w:val="a0"/>
    <w:link w:val="81"/>
    <w:uiPriority w:val="99"/>
    <w:locked/>
    <w:rsid w:val="00934DF2"/>
    <w:rPr>
      <w:rFonts w:ascii="Times New Roman" w:hAnsi="Times New Roman" w:cs="Times New Roman"/>
      <w:b/>
      <w:bCs/>
      <w:i/>
      <w:iCs/>
      <w:sz w:val="26"/>
      <w:szCs w:val="26"/>
      <w:shd w:val="clear" w:color="auto" w:fill="FFFFFF"/>
    </w:rPr>
  </w:style>
  <w:style w:type="character" w:customStyle="1" w:styleId="9">
    <w:name w:val="Основной текст (9)_"/>
    <w:basedOn w:val="a0"/>
    <w:link w:val="90"/>
    <w:uiPriority w:val="99"/>
    <w:locked/>
    <w:rsid w:val="00934DF2"/>
    <w:rPr>
      <w:rFonts w:ascii="Times New Roman" w:hAnsi="Times New Roman" w:cs="Times New Roman"/>
      <w:b/>
      <w:bCs/>
      <w:i/>
      <w:iCs/>
      <w:shd w:val="clear" w:color="auto" w:fill="FFFFFF"/>
    </w:rPr>
  </w:style>
  <w:style w:type="character" w:customStyle="1" w:styleId="35">
    <w:name w:val="Основной текст (3)"/>
    <w:basedOn w:val="3"/>
    <w:uiPriority w:val="99"/>
    <w:rsid w:val="00934DF2"/>
    <w:rPr>
      <w:rFonts w:ascii="Times New Roman" w:hAnsi="Times New Roman" w:cs="Times New Roman"/>
      <w:u w:val="single"/>
      <w:shd w:val="clear" w:color="auto" w:fill="FFFFFF"/>
    </w:rPr>
  </w:style>
  <w:style w:type="character" w:customStyle="1" w:styleId="TimesNewRoman2">
    <w:name w:val="Колонтитул + Times New Roman2"/>
    <w:aliases w:val="11 pt1"/>
    <w:basedOn w:val="a4"/>
    <w:uiPriority w:val="99"/>
    <w:rsid w:val="00934DF2"/>
    <w:rPr>
      <w:rFonts w:ascii="Times New Roman" w:hAnsi="Times New Roman" w:cs="Times New Roman"/>
      <w:sz w:val="22"/>
      <w:szCs w:val="22"/>
      <w:shd w:val="clear" w:color="auto" w:fill="FFFFFF"/>
    </w:rPr>
  </w:style>
  <w:style w:type="character" w:customStyle="1" w:styleId="Exact">
    <w:name w:val="Подпись к таблице Exact"/>
    <w:basedOn w:val="a0"/>
    <w:uiPriority w:val="99"/>
    <w:rsid w:val="00934DF2"/>
    <w:rPr>
      <w:rFonts w:ascii="Times New Roman" w:hAnsi="Times New Roman" w:cs="Times New Roman"/>
      <w:b/>
      <w:bCs/>
      <w:spacing w:val="2"/>
      <w:sz w:val="21"/>
      <w:szCs w:val="21"/>
      <w:u w:val="none"/>
    </w:rPr>
  </w:style>
  <w:style w:type="character" w:customStyle="1" w:styleId="41">
    <w:name w:val="Основной текст (4) + Не полужирный"/>
    <w:basedOn w:val="4"/>
    <w:uiPriority w:val="99"/>
    <w:rsid w:val="00934DF2"/>
    <w:rPr>
      <w:rFonts w:ascii="Times New Roman" w:hAnsi="Times New Roman" w:cs="Times New Roman"/>
      <w:b w:val="0"/>
      <w:bCs w:val="0"/>
      <w:shd w:val="clear" w:color="auto" w:fill="FFFFFF"/>
    </w:rPr>
  </w:style>
  <w:style w:type="character" w:customStyle="1" w:styleId="23">
    <w:name w:val="Подпись к таблице (2)_"/>
    <w:basedOn w:val="a0"/>
    <w:link w:val="24"/>
    <w:uiPriority w:val="99"/>
    <w:locked/>
    <w:rsid w:val="00934DF2"/>
    <w:rPr>
      <w:rFonts w:ascii="Times New Roman" w:hAnsi="Times New Roman" w:cs="Times New Roman"/>
      <w:shd w:val="clear" w:color="auto" w:fill="FFFFFF"/>
    </w:rPr>
  </w:style>
  <w:style w:type="character" w:customStyle="1" w:styleId="11pt3">
    <w:name w:val="Основной текст + 11 pt3"/>
    <w:basedOn w:val="12"/>
    <w:uiPriority w:val="99"/>
    <w:rsid w:val="00934DF2"/>
    <w:rPr>
      <w:rFonts w:ascii="Times New Roman" w:hAnsi="Times New Roman" w:cs="Times New Roman"/>
      <w:sz w:val="22"/>
      <w:szCs w:val="22"/>
      <w:shd w:val="clear" w:color="auto" w:fill="FFFFFF"/>
    </w:rPr>
  </w:style>
  <w:style w:type="character" w:customStyle="1" w:styleId="11pt2">
    <w:name w:val="Основной текст + 11 pt2"/>
    <w:aliases w:val="Полужирный4"/>
    <w:basedOn w:val="12"/>
    <w:uiPriority w:val="99"/>
    <w:rsid w:val="00934DF2"/>
    <w:rPr>
      <w:rFonts w:ascii="Times New Roman" w:hAnsi="Times New Roman" w:cs="Times New Roman"/>
      <w:b/>
      <w:bCs/>
      <w:sz w:val="22"/>
      <w:szCs w:val="22"/>
      <w:shd w:val="clear" w:color="auto" w:fill="FFFFFF"/>
    </w:rPr>
  </w:style>
  <w:style w:type="character" w:customStyle="1" w:styleId="11pt1">
    <w:name w:val="Основной текст + 11 pt1"/>
    <w:aliases w:val="Полужирный3,Курсив4"/>
    <w:basedOn w:val="12"/>
    <w:uiPriority w:val="99"/>
    <w:rsid w:val="00934DF2"/>
    <w:rPr>
      <w:rFonts w:ascii="Times New Roman" w:hAnsi="Times New Roman" w:cs="Times New Roman"/>
      <w:b/>
      <w:bCs/>
      <w:i/>
      <w:iCs/>
      <w:sz w:val="22"/>
      <w:szCs w:val="22"/>
      <w:shd w:val="clear" w:color="auto" w:fill="FFFFFF"/>
    </w:rPr>
  </w:style>
  <w:style w:type="character" w:customStyle="1" w:styleId="25">
    <w:name w:val="Основной текст (2)"/>
    <w:basedOn w:val="2"/>
    <w:uiPriority w:val="99"/>
    <w:rsid w:val="00934DF2"/>
    <w:rPr>
      <w:rFonts w:ascii="Times New Roman" w:hAnsi="Times New Roman" w:cs="Times New Roman"/>
      <w:b/>
      <w:bCs/>
      <w:sz w:val="34"/>
      <w:szCs w:val="34"/>
      <w:shd w:val="clear" w:color="auto" w:fill="FFFFFF"/>
    </w:rPr>
  </w:style>
  <w:style w:type="character" w:customStyle="1" w:styleId="26">
    <w:name w:val="Основной текст + Курсив2"/>
    <w:basedOn w:val="12"/>
    <w:uiPriority w:val="99"/>
    <w:rsid w:val="00934DF2"/>
    <w:rPr>
      <w:rFonts w:ascii="Times New Roman" w:hAnsi="Times New Roman" w:cs="Times New Roman"/>
      <w:i/>
      <w:iCs/>
      <w:sz w:val="26"/>
      <w:szCs w:val="26"/>
      <w:u w:val="single"/>
      <w:shd w:val="clear" w:color="auto" w:fill="FFFFFF"/>
    </w:rPr>
  </w:style>
  <w:style w:type="character" w:customStyle="1" w:styleId="14">
    <w:name w:val="Основной текст + Курсив1"/>
    <w:basedOn w:val="12"/>
    <w:uiPriority w:val="99"/>
    <w:rsid w:val="00934DF2"/>
    <w:rPr>
      <w:rFonts w:ascii="Times New Roman" w:hAnsi="Times New Roman" w:cs="Times New Roman"/>
      <w:i/>
      <w:iCs/>
      <w:sz w:val="26"/>
      <w:szCs w:val="26"/>
      <w:shd w:val="clear" w:color="auto" w:fill="FFFFFF"/>
    </w:rPr>
  </w:style>
  <w:style w:type="character" w:customStyle="1" w:styleId="60">
    <w:name w:val="Основной текст (6)"/>
    <w:basedOn w:val="6"/>
    <w:uiPriority w:val="99"/>
    <w:rsid w:val="00934DF2"/>
    <w:rPr>
      <w:rFonts w:cs="Times New Roman"/>
      <w:sz w:val="19"/>
      <w:szCs w:val="19"/>
      <w:shd w:val="clear" w:color="auto" w:fill="FFFFFF"/>
    </w:rPr>
  </w:style>
  <w:style w:type="character" w:customStyle="1" w:styleId="100">
    <w:name w:val="Основной текст (10)_"/>
    <w:basedOn w:val="a0"/>
    <w:link w:val="101"/>
    <w:uiPriority w:val="99"/>
    <w:locked/>
    <w:rsid w:val="00934DF2"/>
    <w:rPr>
      <w:rFonts w:ascii="Times New Roman" w:hAnsi="Times New Roman" w:cs="Times New Roman"/>
      <w:sz w:val="26"/>
      <w:szCs w:val="26"/>
      <w:shd w:val="clear" w:color="auto" w:fill="FFFFFF"/>
    </w:rPr>
  </w:style>
  <w:style w:type="character" w:customStyle="1" w:styleId="102">
    <w:name w:val="Основной текст (10) + Курсив"/>
    <w:basedOn w:val="100"/>
    <w:uiPriority w:val="99"/>
    <w:rsid w:val="00934DF2"/>
    <w:rPr>
      <w:rFonts w:ascii="Times New Roman" w:hAnsi="Times New Roman" w:cs="Times New Roman"/>
      <w:i/>
      <w:iCs/>
      <w:sz w:val="26"/>
      <w:szCs w:val="26"/>
      <w:shd w:val="clear" w:color="auto" w:fill="FFFFFF"/>
    </w:rPr>
  </w:style>
  <w:style w:type="character" w:customStyle="1" w:styleId="103">
    <w:name w:val="Основной текст (10)"/>
    <w:basedOn w:val="100"/>
    <w:uiPriority w:val="99"/>
    <w:rsid w:val="00934DF2"/>
    <w:rPr>
      <w:rFonts w:ascii="Times New Roman" w:hAnsi="Times New Roman" w:cs="Times New Roman"/>
      <w:sz w:val="26"/>
      <w:szCs w:val="26"/>
      <w:u w:val="single"/>
      <w:shd w:val="clear" w:color="auto" w:fill="FFFFFF"/>
    </w:rPr>
  </w:style>
  <w:style w:type="character" w:customStyle="1" w:styleId="80">
    <w:name w:val="Основной текст (8)"/>
    <w:basedOn w:val="8"/>
    <w:uiPriority w:val="99"/>
    <w:rsid w:val="00934DF2"/>
    <w:rPr>
      <w:rFonts w:ascii="Times New Roman" w:hAnsi="Times New Roman" w:cs="Times New Roman"/>
      <w:b/>
      <w:bCs/>
      <w:i/>
      <w:iCs/>
      <w:sz w:val="26"/>
      <w:szCs w:val="26"/>
      <w:shd w:val="clear" w:color="auto" w:fill="FFFFFF"/>
    </w:rPr>
  </w:style>
  <w:style w:type="character" w:customStyle="1" w:styleId="27">
    <w:name w:val="Основной текст + Полужирный2"/>
    <w:aliases w:val="Курсив3"/>
    <w:basedOn w:val="12"/>
    <w:uiPriority w:val="99"/>
    <w:rsid w:val="00934DF2"/>
    <w:rPr>
      <w:rFonts w:ascii="Times New Roman" w:hAnsi="Times New Roman" w:cs="Times New Roman"/>
      <w:b/>
      <w:bCs/>
      <w:i/>
      <w:iCs/>
      <w:sz w:val="26"/>
      <w:szCs w:val="26"/>
      <w:shd w:val="clear" w:color="auto" w:fill="FFFFFF"/>
    </w:rPr>
  </w:style>
  <w:style w:type="character" w:customStyle="1" w:styleId="82">
    <w:name w:val="Основной текст (8) + Не курсив"/>
    <w:basedOn w:val="8"/>
    <w:uiPriority w:val="99"/>
    <w:rsid w:val="00934DF2"/>
    <w:rPr>
      <w:rFonts w:ascii="Times New Roman" w:hAnsi="Times New Roman" w:cs="Times New Roman"/>
      <w:b/>
      <w:bCs/>
      <w:i w:val="0"/>
      <w:iCs w:val="0"/>
      <w:sz w:val="26"/>
      <w:szCs w:val="26"/>
      <w:shd w:val="clear" w:color="auto" w:fill="FFFFFF"/>
    </w:rPr>
  </w:style>
  <w:style w:type="character" w:customStyle="1" w:styleId="83">
    <w:name w:val="Основной текст (8) + Не полужирный"/>
    <w:aliases w:val="Не курсив2"/>
    <w:basedOn w:val="8"/>
    <w:uiPriority w:val="99"/>
    <w:rsid w:val="00934DF2"/>
    <w:rPr>
      <w:rFonts w:ascii="Times New Roman" w:hAnsi="Times New Roman" w:cs="Times New Roman"/>
      <w:b w:val="0"/>
      <w:bCs w:val="0"/>
      <w:i w:val="0"/>
      <w:iCs w:val="0"/>
      <w:sz w:val="26"/>
      <w:szCs w:val="26"/>
      <w:shd w:val="clear" w:color="auto" w:fill="FFFFFF"/>
    </w:rPr>
  </w:style>
  <w:style w:type="character" w:customStyle="1" w:styleId="15">
    <w:name w:val="Основной текст + Полужирный1"/>
    <w:basedOn w:val="12"/>
    <w:uiPriority w:val="99"/>
    <w:rsid w:val="00934DF2"/>
    <w:rPr>
      <w:rFonts w:ascii="Times New Roman" w:hAnsi="Times New Roman" w:cs="Times New Roman"/>
      <w:b/>
      <w:bCs/>
      <w:sz w:val="26"/>
      <w:szCs w:val="26"/>
      <w:u w:val="single"/>
      <w:shd w:val="clear" w:color="auto" w:fill="FFFFFF"/>
    </w:rPr>
  </w:style>
  <w:style w:type="character" w:customStyle="1" w:styleId="111">
    <w:name w:val="Основной текст (11)_"/>
    <w:basedOn w:val="a0"/>
    <w:link w:val="112"/>
    <w:uiPriority w:val="99"/>
    <w:locked/>
    <w:rsid w:val="00934DF2"/>
    <w:rPr>
      <w:rFonts w:ascii="Times New Roman" w:hAnsi="Times New Roman" w:cs="Times New Roman"/>
      <w:b/>
      <w:bCs/>
      <w:shd w:val="clear" w:color="auto" w:fill="FFFFFF"/>
    </w:rPr>
  </w:style>
  <w:style w:type="character" w:customStyle="1" w:styleId="120">
    <w:name w:val="Основной текст (12)_"/>
    <w:basedOn w:val="a0"/>
    <w:link w:val="121"/>
    <w:uiPriority w:val="99"/>
    <w:locked/>
    <w:rsid w:val="00934DF2"/>
    <w:rPr>
      <w:rFonts w:ascii="Times New Roman" w:hAnsi="Times New Roman" w:cs="Times New Roman"/>
      <w:i/>
      <w:iCs/>
      <w:sz w:val="26"/>
      <w:szCs w:val="26"/>
      <w:shd w:val="clear" w:color="auto" w:fill="FFFFFF"/>
    </w:rPr>
  </w:style>
  <w:style w:type="character" w:customStyle="1" w:styleId="122">
    <w:name w:val="Основной текст (12) + Полужирный"/>
    <w:basedOn w:val="120"/>
    <w:uiPriority w:val="99"/>
    <w:rsid w:val="00934DF2"/>
    <w:rPr>
      <w:rFonts w:ascii="Times New Roman" w:hAnsi="Times New Roman" w:cs="Times New Roman"/>
      <w:b/>
      <w:bCs/>
      <w:i/>
      <w:iCs/>
      <w:sz w:val="26"/>
      <w:szCs w:val="26"/>
      <w:shd w:val="clear" w:color="auto" w:fill="FFFFFF"/>
    </w:rPr>
  </w:style>
  <w:style w:type="character" w:customStyle="1" w:styleId="123">
    <w:name w:val="Основной текст (12) + Не курсив"/>
    <w:basedOn w:val="120"/>
    <w:uiPriority w:val="99"/>
    <w:rsid w:val="00934DF2"/>
    <w:rPr>
      <w:rFonts w:ascii="Times New Roman" w:hAnsi="Times New Roman" w:cs="Times New Roman"/>
      <w:i w:val="0"/>
      <w:iCs w:val="0"/>
      <w:sz w:val="26"/>
      <w:szCs w:val="26"/>
      <w:shd w:val="clear" w:color="auto" w:fill="FFFFFF"/>
    </w:rPr>
  </w:style>
  <w:style w:type="character" w:customStyle="1" w:styleId="12pt">
    <w:name w:val="Основной текст + 12 pt"/>
    <w:aliases w:val="Полужирный2"/>
    <w:basedOn w:val="12"/>
    <w:uiPriority w:val="99"/>
    <w:rsid w:val="00934DF2"/>
    <w:rPr>
      <w:rFonts w:ascii="Times New Roman" w:hAnsi="Times New Roman" w:cs="Times New Roman"/>
      <w:b/>
      <w:bCs/>
      <w:sz w:val="24"/>
      <w:szCs w:val="24"/>
      <w:shd w:val="clear" w:color="auto" w:fill="FFFFFF"/>
    </w:rPr>
  </w:style>
  <w:style w:type="character" w:customStyle="1" w:styleId="16">
    <w:name w:val="Заголовок №1"/>
    <w:basedOn w:val="11"/>
    <w:uiPriority w:val="99"/>
    <w:rsid w:val="00934DF2"/>
    <w:rPr>
      <w:rFonts w:ascii="Times New Roman" w:hAnsi="Times New Roman" w:cs="Times New Roman"/>
      <w:b/>
      <w:bCs/>
      <w:sz w:val="30"/>
      <w:szCs w:val="30"/>
      <w:shd w:val="clear" w:color="auto" w:fill="FFFFFF"/>
    </w:rPr>
  </w:style>
  <w:style w:type="character" w:customStyle="1" w:styleId="28">
    <w:name w:val="Заголовок №2"/>
    <w:basedOn w:val="20"/>
    <w:uiPriority w:val="99"/>
    <w:rsid w:val="00934DF2"/>
    <w:rPr>
      <w:rFonts w:ascii="Times New Roman" w:hAnsi="Times New Roman" w:cs="Times New Roman"/>
      <w:b/>
      <w:bCs/>
      <w:sz w:val="26"/>
      <w:szCs w:val="26"/>
      <w:u w:val="single"/>
      <w:shd w:val="clear" w:color="auto" w:fill="FFFFFF"/>
    </w:rPr>
  </w:style>
  <w:style w:type="character" w:customStyle="1" w:styleId="29">
    <w:name w:val="Заголовок №2 + Не полужирный"/>
    <w:basedOn w:val="20"/>
    <w:uiPriority w:val="99"/>
    <w:rsid w:val="00934DF2"/>
    <w:rPr>
      <w:rFonts w:ascii="Times New Roman" w:hAnsi="Times New Roman" w:cs="Times New Roman"/>
      <w:b w:val="0"/>
      <w:bCs w:val="0"/>
      <w:sz w:val="26"/>
      <w:szCs w:val="26"/>
      <w:shd w:val="clear" w:color="auto" w:fill="FFFFFF"/>
    </w:rPr>
  </w:style>
  <w:style w:type="character" w:customStyle="1" w:styleId="810">
    <w:name w:val="Основной текст (8) + Не полужирный1"/>
    <w:basedOn w:val="8"/>
    <w:uiPriority w:val="99"/>
    <w:rsid w:val="00934DF2"/>
    <w:rPr>
      <w:rFonts w:ascii="Times New Roman" w:hAnsi="Times New Roman" w:cs="Times New Roman"/>
      <w:b w:val="0"/>
      <w:bCs w:val="0"/>
      <w:i/>
      <w:iCs/>
      <w:sz w:val="26"/>
      <w:szCs w:val="26"/>
      <w:shd w:val="clear" w:color="auto" w:fill="FFFFFF"/>
    </w:rPr>
  </w:style>
  <w:style w:type="character" w:customStyle="1" w:styleId="220">
    <w:name w:val="Заголовок №2 (2)_"/>
    <w:basedOn w:val="a0"/>
    <w:link w:val="221"/>
    <w:uiPriority w:val="99"/>
    <w:locked/>
    <w:rsid w:val="00934DF2"/>
    <w:rPr>
      <w:rFonts w:ascii="Times New Roman" w:hAnsi="Times New Roman" w:cs="Times New Roman"/>
      <w:b/>
      <w:bCs/>
      <w:i/>
      <w:iCs/>
      <w:sz w:val="26"/>
      <w:szCs w:val="26"/>
      <w:shd w:val="clear" w:color="auto" w:fill="FFFFFF"/>
    </w:rPr>
  </w:style>
  <w:style w:type="character" w:customStyle="1" w:styleId="1220">
    <w:name w:val="Основной текст (12) + Полужирный2"/>
    <w:aliases w:val="Не курсив1"/>
    <w:basedOn w:val="120"/>
    <w:uiPriority w:val="99"/>
    <w:rsid w:val="00934DF2"/>
    <w:rPr>
      <w:rFonts w:ascii="Times New Roman" w:hAnsi="Times New Roman" w:cs="Times New Roman"/>
      <w:b/>
      <w:bCs/>
      <w:i w:val="0"/>
      <w:iCs w:val="0"/>
      <w:sz w:val="26"/>
      <w:szCs w:val="26"/>
      <w:shd w:val="clear" w:color="auto" w:fill="FFFFFF"/>
    </w:rPr>
  </w:style>
  <w:style w:type="character" w:customStyle="1" w:styleId="510">
    <w:name w:val="Основной текст (5) + Не полужирный1"/>
    <w:aliases w:val="Курсив2"/>
    <w:basedOn w:val="5"/>
    <w:uiPriority w:val="99"/>
    <w:rsid w:val="00934DF2"/>
    <w:rPr>
      <w:rFonts w:ascii="Times New Roman" w:hAnsi="Times New Roman" w:cs="Times New Roman"/>
      <w:b w:val="0"/>
      <w:bCs w:val="0"/>
      <w:i/>
      <w:iCs/>
      <w:sz w:val="26"/>
      <w:szCs w:val="26"/>
      <w:shd w:val="clear" w:color="auto" w:fill="FFFFFF"/>
    </w:rPr>
  </w:style>
  <w:style w:type="character" w:customStyle="1" w:styleId="53">
    <w:name w:val="Основной текст (5) + Курсив"/>
    <w:basedOn w:val="5"/>
    <w:uiPriority w:val="99"/>
    <w:rsid w:val="00934DF2"/>
    <w:rPr>
      <w:rFonts w:ascii="Times New Roman" w:hAnsi="Times New Roman" w:cs="Times New Roman"/>
      <w:b/>
      <w:bCs/>
      <w:i/>
      <w:iCs/>
      <w:sz w:val="26"/>
      <w:szCs w:val="26"/>
      <w:shd w:val="clear" w:color="auto" w:fill="FFFFFF"/>
    </w:rPr>
  </w:style>
  <w:style w:type="character" w:customStyle="1" w:styleId="TimesNewRoman1">
    <w:name w:val="Колонтитул + Times New Roman1"/>
    <w:aliases w:val="13 pt,Полужирный1,Курсив1"/>
    <w:basedOn w:val="a4"/>
    <w:uiPriority w:val="99"/>
    <w:rsid w:val="00934DF2"/>
    <w:rPr>
      <w:rFonts w:ascii="Times New Roman" w:hAnsi="Times New Roman" w:cs="Times New Roman"/>
      <w:b/>
      <w:bCs/>
      <w:i/>
      <w:iCs/>
      <w:sz w:val="26"/>
      <w:szCs w:val="26"/>
      <w:shd w:val="clear" w:color="auto" w:fill="FFFFFF"/>
    </w:rPr>
  </w:style>
  <w:style w:type="character" w:customStyle="1" w:styleId="104">
    <w:name w:val="Основной текст (10) + Полужирный"/>
    <w:basedOn w:val="100"/>
    <w:uiPriority w:val="99"/>
    <w:rsid w:val="00934DF2"/>
    <w:rPr>
      <w:rFonts w:ascii="Times New Roman" w:hAnsi="Times New Roman" w:cs="Times New Roman"/>
      <w:b/>
      <w:bCs/>
      <w:sz w:val="26"/>
      <w:szCs w:val="26"/>
      <w:shd w:val="clear" w:color="auto" w:fill="FFFFFF"/>
    </w:rPr>
  </w:style>
  <w:style w:type="character" w:customStyle="1" w:styleId="113pt">
    <w:name w:val="Заголовок №1 + 13 pt"/>
    <w:basedOn w:val="11"/>
    <w:uiPriority w:val="99"/>
    <w:rsid w:val="00934DF2"/>
    <w:rPr>
      <w:rFonts w:ascii="Times New Roman" w:hAnsi="Times New Roman" w:cs="Times New Roman"/>
      <w:b/>
      <w:bCs/>
      <w:sz w:val="26"/>
      <w:szCs w:val="26"/>
      <w:shd w:val="clear" w:color="auto" w:fill="FFFFFF"/>
    </w:rPr>
  </w:style>
  <w:style w:type="character" w:customStyle="1" w:styleId="113pt1">
    <w:name w:val="Заголовок №1 + 13 pt1"/>
    <w:basedOn w:val="11"/>
    <w:uiPriority w:val="99"/>
    <w:rsid w:val="00934DF2"/>
    <w:rPr>
      <w:rFonts w:ascii="Times New Roman" w:hAnsi="Times New Roman" w:cs="Times New Roman"/>
      <w:b/>
      <w:bCs/>
      <w:sz w:val="26"/>
      <w:szCs w:val="26"/>
      <w:u w:val="single"/>
      <w:shd w:val="clear" w:color="auto" w:fill="FFFFFF"/>
    </w:rPr>
  </w:style>
  <w:style w:type="character" w:customStyle="1" w:styleId="1210">
    <w:name w:val="Основной текст (12) + Полужирный1"/>
    <w:aliases w:val="Интервал 0 pt"/>
    <w:basedOn w:val="120"/>
    <w:uiPriority w:val="99"/>
    <w:rsid w:val="00934DF2"/>
    <w:rPr>
      <w:rFonts w:ascii="Times New Roman" w:hAnsi="Times New Roman" w:cs="Times New Roman"/>
      <w:b/>
      <w:bCs/>
      <w:i/>
      <w:iCs/>
      <w:spacing w:val="10"/>
      <w:sz w:val="26"/>
      <w:szCs w:val="26"/>
      <w:shd w:val="clear" w:color="auto" w:fill="FFFFFF"/>
    </w:rPr>
  </w:style>
  <w:style w:type="paragraph" w:customStyle="1" w:styleId="31">
    <w:name w:val="Основной текст (3)1"/>
    <w:basedOn w:val="a"/>
    <w:link w:val="3"/>
    <w:uiPriority w:val="99"/>
    <w:rsid w:val="00934DF2"/>
    <w:pPr>
      <w:widowControl w:val="0"/>
      <w:shd w:val="clear" w:color="auto" w:fill="FFFFFF"/>
      <w:spacing w:after="0" w:line="826" w:lineRule="exact"/>
      <w:ind w:hanging="360"/>
    </w:pPr>
    <w:rPr>
      <w:rFonts w:ascii="Times New Roman" w:hAnsi="Times New Roman" w:cs="Times New Roman"/>
    </w:rPr>
  </w:style>
  <w:style w:type="paragraph" w:customStyle="1" w:styleId="21">
    <w:name w:val="Основной текст (2)1"/>
    <w:basedOn w:val="a"/>
    <w:link w:val="2"/>
    <w:uiPriority w:val="99"/>
    <w:rsid w:val="00934DF2"/>
    <w:pPr>
      <w:widowControl w:val="0"/>
      <w:shd w:val="clear" w:color="auto" w:fill="FFFFFF"/>
      <w:spacing w:after="0" w:line="619" w:lineRule="exact"/>
      <w:ind w:hanging="1180"/>
    </w:pPr>
    <w:rPr>
      <w:rFonts w:ascii="Times New Roman" w:hAnsi="Times New Roman" w:cs="Times New Roman"/>
      <w:b/>
      <w:bCs/>
      <w:sz w:val="34"/>
      <w:szCs w:val="34"/>
    </w:rPr>
  </w:style>
  <w:style w:type="paragraph" w:customStyle="1" w:styleId="10">
    <w:name w:val="Колонтитул1"/>
    <w:basedOn w:val="a"/>
    <w:link w:val="a4"/>
    <w:uiPriority w:val="99"/>
    <w:rsid w:val="00934DF2"/>
    <w:pPr>
      <w:widowControl w:val="0"/>
      <w:shd w:val="clear" w:color="auto" w:fill="FFFFFF"/>
      <w:spacing w:after="0" w:line="240" w:lineRule="atLeast"/>
    </w:pPr>
    <w:rPr>
      <w:rFonts w:cs="Times New Roman"/>
      <w:sz w:val="19"/>
      <w:szCs w:val="19"/>
    </w:rPr>
  </w:style>
  <w:style w:type="paragraph" w:customStyle="1" w:styleId="40">
    <w:name w:val="Основной текст (4)"/>
    <w:basedOn w:val="a"/>
    <w:link w:val="4"/>
    <w:uiPriority w:val="99"/>
    <w:rsid w:val="00934DF2"/>
    <w:pPr>
      <w:widowControl w:val="0"/>
      <w:shd w:val="clear" w:color="auto" w:fill="FFFFFF"/>
      <w:spacing w:before="480" w:after="0" w:line="240" w:lineRule="atLeast"/>
    </w:pPr>
    <w:rPr>
      <w:rFonts w:ascii="Times New Roman" w:hAnsi="Times New Roman" w:cs="Times New Roman"/>
      <w:b/>
      <w:bCs/>
    </w:rPr>
  </w:style>
  <w:style w:type="paragraph" w:customStyle="1" w:styleId="110">
    <w:name w:val="Заголовок №11"/>
    <w:basedOn w:val="a"/>
    <w:link w:val="11"/>
    <w:uiPriority w:val="99"/>
    <w:rsid w:val="00934DF2"/>
    <w:pPr>
      <w:widowControl w:val="0"/>
      <w:shd w:val="clear" w:color="auto" w:fill="FFFFFF"/>
      <w:spacing w:after="0" w:line="240" w:lineRule="atLeast"/>
      <w:outlineLvl w:val="0"/>
    </w:pPr>
    <w:rPr>
      <w:rFonts w:ascii="Times New Roman" w:hAnsi="Times New Roman" w:cs="Times New Roman"/>
      <w:b/>
      <w:bCs/>
      <w:sz w:val="30"/>
      <w:szCs w:val="30"/>
    </w:rPr>
  </w:style>
  <w:style w:type="paragraph" w:customStyle="1" w:styleId="51">
    <w:name w:val="Основной текст (5)1"/>
    <w:basedOn w:val="a"/>
    <w:link w:val="5"/>
    <w:uiPriority w:val="99"/>
    <w:rsid w:val="00934DF2"/>
    <w:pPr>
      <w:widowControl w:val="0"/>
      <w:shd w:val="clear" w:color="auto" w:fill="FFFFFF"/>
      <w:spacing w:after="0" w:line="480" w:lineRule="exact"/>
    </w:pPr>
    <w:rPr>
      <w:rFonts w:ascii="Times New Roman" w:hAnsi="Times New Roman" w:cs="Times New Roman"/>
      <w:b/>
      <w:bCs/>
      <w:sz w:val="26"/>
      <w:szCs w:val="26"/>
    </w:rPr>
  </w:style>
  <w:style w:type="paragraph" w:customStyle="1" w:styleId="a8">
    <w:name w:val="Оглавление"/>
    <w:basedOn w:val="a"/>
    <w:link w:val="a7"/>
    <w:uiPriority w:val="99"/>
    <w:rsid w:val="00934DF2"/>
    <w:pPr>
      <w:widowControl w:val="0"/>
      <w:shd w:val="clear" w:color="auto" w:fill="FFFFFF"/>
      <w:spacing w:after="0" w:line="480" w:lineRule="exact"/>
      <w:jc w:val="both"/>
    </w:pPr>
    <w:rPr>
      <w:rFonts w:ascii="Times New Roman" w:hAnsi="Times New Roman" w:cs="Times New Roman"/>
      <w:sz w:val="26"/>
      <w:szCs w:val="26"/>
    </w:rPr>
  </w:style>
  <w:style w:type="paragraph" w:customStyle="1" w:styleId="61">
    <w:name w:val="Основной текст (6)1"/>
    <w:basedOn w:val="a"/>
    <w:link w:val="6"/>
    <w:uiPriority w:val="99"/>
    <w:rsid w:val="00934DF2"/>
    <w:pPr>
      <w:widowControl w:val="0"/>
      <w:shd w:val="clear" w:color="auto" w:fill="FFFFFF"/>
      <w:spacing w:after="0" w:line="240" w:lineRule="atLeast"/>
      <w:jc w:val="right"/>
    </w:pPr>
    <w:rPr>
      <w:rFonts w:cs="Times New Roman"/>
      <w:sz w:val="19"/>
      <w:szCs w:val="19"/>
    </w:rPr>
  </w:style>
  <w:style w:type="paragraph" w:customStyle="1" w:styleId="210">
    <w:name w:val="Заголовок №21"/>
    <w:basedOn w:val="a"/>
    <w:link w:val="20"/>
    <w:uiPriority w:val="99"/>
    <w:rsid w:val="00934DF2"/>
    <w:pPr>
      <w:widowControl w:val="0"/>
      <w:shd w:val="clear" w:color="auto" w:fill="FFFFFF"/>
      <w:spacing w:after="0" w:line="322" w:lineRule="exact"/>
      <w:outlineLvl w:val="1"/>
    </w:pPr>
    <w:rPr>
      <w:rFonts w:ascii="Times New Roman" w:hAnsi="Times New Roman" w:cs="Times New Roman"/>
      <w:b/>
      <w:bCs/>
      <w:sz w:val="26"/>
      <w:szCs w:val="26"/>
    </w:rPr>
  </w:style>
  <w:style w:type="paragraph" w:customStyle="1" w:styleId="13">
    <w:name w:val="Подпись к таблице1"/>
    <w:basedOn w:val="a"/>
    <w:link w:val="aa"/>
    <w:uiPriority w:val="99"/>
    <w:rsid w:val="00934DF2"/>
    <w:pPr>
      <w:widowControl w:val="0"/>
      <w:shd w:val="clear" w:color="auto" w:fill="FFFFFF"/>
      <w:spacing w:after="0" w:line="240" w:lineRule="atLeast"/>
    </w:pPr>
    <w:rPr>
      <w:rFonts w:ascii="Times New Roman" w:hAnsi="Times New Roman" w:cs="Times New Roman"/>
      <w:b/>
      <w:bCs/>
    </w:rPr>
  </w:style>
  <w:style w:type="paragraph" w:customStyle="1" w:styleId="70">
    <w:name w:val="Основной текст (7)"/>
    <w:basedOn w:val="a"/>
    <w:link w:val="7"/>
    <w:uiPriority w:val="99"/>
    <w:rsid w:val="00934DF2"/>
    <w:pPr>
      <w:widowControl w:val="0"/>
      <w:shd w:val="clear" w:color="auto" w:fill="FFFFFF"/>
      <w:spacing w:after="0" w:line="274" w:lineRule="exact"/>
      <w:jc w:val="both"/>
    </w:pPr>
    <w:rPr>
      <w:rFonts w:ascii="Times New Roman" w:hAnsi="Times New Roman" w:cs="Times New Roman"/>
      <w:i/>
      <w:iCs/>
    </w:rPr>
  </w:style>
  <w:style w:type="paragraph" w:customStyle="1" w:styleId="81">
    <w:name w:val="Основной текст (8)1"/>
    <w:basedOn w:val="a"/>
    <w:link w:val="8"/>
    <w:uiPriority w:val="99"/>
    <w:rsid w:val="00934DF2"/>
    <w:pPr>
      <w:widowControl w:val="0"/>
      <w:shd w:val="clear" w:color="auto" w:fill="FFFFFF"/>
      <w:spacing w:after="0" w:line="322" w:lineRule="exact"/>
      <w:jc w:val="both"/>
    </w:pPr>
    <w:rPr>
      <w:rFonts w:ascii="Times New Roman" w:hAnsi="Times New Roman" w:cs="Times New Roman"/>
      <w:b/>
      <w:bCs/>
      <w:i/>
      <w:iCs/>
      <w:sz w:val="26"/>
      <w:szCs w:val="26"/>
    </w:rPr>
  </w:style>
  <w:style w:type="paragraph" w:customStyle="1" w:styleId="90">
    <w:name w:val="Основной текст (9)"/>
    <w:basedOn w:val="a"/>
    <w:link w:val="9"/>
    <w:uiPriority w:val="99"/>
    <w:rsid w:val="00934DF2"/>
    <w:pPr>
      <w:widowControl w:val="0"/>
      <w:shd w:val="clear" w:color="auto" w:fill="FFFFFF"/>
      <w:spacing w:after="60" w:line="240" w:lineRule="atLeast"/>
      <w:jc w:val="both"/>
    </w:pPr>
    <w:rPr>
      <w:rFonts w:ascii="Times New Roman" w:hAnsi="Times New Roman" w:cs="Times New Roman"/>
      <w:b/>
      <w:bCs/>
      <w:i/>
      <w:iCs/>
    </w:rPr>
  </w:style>
  <w:style w:type="paragraph" w:customStyle="1" w:styleId="24">
    <w:name w:val="Подпись к таблице (2)"/>
    <w:basedOn w:val="a"/>
    <w:link w:val="23"/>
    <w:uiPriority w:val="99"/>
    <w:rsid w:val="00934DF2"/>
    <w:pPr>
      <w:widowControl w:val="0"/>
      <w:shd w:val="clear" w:color="auto" w:fill="FFFFFF"/>
      <w:spacing w:after="0" w:line="240" w:lineRule="atLeast"/>
    </w:pPr>
    <w:rPr>
      <w:rFonts w:ascii="Times New Roman" w:hAnsi="Times New Roman" w:cs="Times New Roman"/>
    </w:rPr>
  </w:style>
  <w:style w:type="paragraph" w:customStyle="1" w:styleId="101">
    <w:name w:val="Основной текст (10)1"/>
    <w:basedOn w:val="a"/>
    <w:link w:val="100"/>
    <w:uiPriority w:val="99"/>
    <w:rsid w:val="00934DF2"/>
    <w:pPr>
      <w:widowControl w:val="0"/>
      <w:shd w:val="clear" w:color="auto" w:fill="FFFFFF"/>
      <w:spacing w:after="0" w:line="322" w:lineRule="exact"/>
      <w:jc w:val="both"/>
    </w:pPr>
    <w:rPr>
      <w:rFonts w:ascii="Times New Roman" w:hAnsi="Times New Roman" w:cs="Times New Roman"/>
      <w:sz w:val="26"/>
      <w:szCs w:val="26"/>
    </w:rPr>
  </w:style>
  <w:style w:type="paragraph" w:customStyle="1" w:styleId="112">
    <w:name w:val="Основной текст (11)"/>
    <w:basedOn w:val="a"/>
    <w:link w:val="111"/>
    <w:uiPriority w:val="99"/>
    <w:rsid w:val="00934DF2"/>
    <w:pPr>
      <w:widowControl w:val="0"/>
      <w:shd w:val="clear" w:color="auto" w:fill="FFFFFF"/>
      <w:spacing w:before="360" w:after="120" w:line="240" w:lineRule="atLeast"/>
      <w:jc w:val="center"/>
    </w:pPr>
    <w:rPr>
      <w:rFonts w:ascii="Times New Roman" w:hAnsi="Times New Roman" w:cs="Times New Roman"/>
      <w:b/>
      <w:bCs/>
    </w:rPr>
  </w:style>
  <w:style w:type="paragraph" w:customStyle="1" w:styleId="121">
    <w:name w:val="Основной текст (12)"/>
    <w:basedOn w:val="a"/>
    <w:link w:val="120"/>
    <w:uiPriority w:val="99"/>
    <w:rsid w:val="00934DF2"/>
    <w:pPr>
      <w:widowControl w:val="0"/>
      <w:shd w:val="clear" w:color="auto" w:fill="FFFFFF"/>
      <w:spacing w:after="0" w:line="322" w:lineRule="exact"/>
      <w:jc w:val="both"/>
    </w:pPr>
    <w:rPr>
      <w:rFonts w:ascii="Times New Roman" w:hAnsi="Times New Roman" w:cs="Times New Roman"/>
      <w:i/>
      <w:iCs/>
      <w:sz w:val="26"/>
      <w:szCs w:val="26"/>
    </w:rPr>
  </w:style>
  <w:style w:type="paragraph" w:customStyle="1" w:styleId="221">
    <w:name w:val="Заголовок №2 (2)"/>
    <w:basedOn w:val="a"/>
    <w:link w:val="220"/>
    <w:uiPriority w:val="99"/>
    <w:rsid w:val="00934DF2"/>
    <w:pPr>
      <w:widowControl w:val="0"/>
      <w:shd w:val="clear" w:color="auto" w:fill="FFFFFF"/>
      <w:spacing w:before="300" w:after="0" w:line="322" w:lineRule="exact"/>
      <w:jc w:val="center"/>
      <w:outlineLvl w:val="1"/>
    </w:pPr>
    <w:rPr>
      <w:rFonts w:ascii="Times New Roman" w:hAnsi="Times New Roman" w:cs="Times New Roman"/>
      <w:b/>
      <w:bCs/>
      <w:i/>
      <w:iCs/>
      <w:sz w:val="26"/>
      <w:szCs w:val="26"/>
    </w:rPr>
  </w:style>
  <w:style w:type="paragraph" w:styleId="ae">
    <w:name w:val="No Spacing"/>
    <w:uiPriority w:val="1"/>
    <w:qFormat/>
    <w:rsid w:val="00934DF2"/>
    <w:pPr>
      <w:spacing w:after="0" w:line="240" w:lineRule="auto"/>
    </w:pPr>
    <w:rPr>
      <w:rFonts w:ascii="Times New Roman" w:hAnsi="Times New Roman" w:cs="Times New Roman"/>
      <w:sz w:val="28"/>
      <w:szCs w:val="28"/>
    </w:rPr>
  </w:style>
  <w:style w:type="paragraph" w:styleId="af">
    <w:name w:val="Balloon Text"/>
    <w:basedOn w:val="a"/>
    <w:link w:val="af0"/>
    <w:uiPriority w:val="99"/>
    <w:semiHidden/>
    <w:unhideWhenUsed/>
    <w:rsid w:val="00934DF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0">
    <w:name w:val="Текст выноски Знак"/>
    <w:basedOn w:val="a0"/>
    <w:link w:val="af"/>
    <w:uiPriority w:val="99"/>
    <w:semiHidden/>
    <w:rsid w:val="00934DF2"/>
    <w:rPr>
      <w:rFonts w:ascii="Segoe UI" w:hAnsi="Segoe UI" w:cs="Segoe UI"/>
      <w:sz w:val="18"/>
      <w:szCs w:val="18"/>
    </w:rPr>
  </w:style>
  <w:style w:type="paragraph" w:styleId="af1">
    <w:name w:val="List Paragraph"/>
    <w:basedOn w:val="a"/>
    <w:uiPriority w:val="34"/>
    <w:qFormat/>
    <w:rsid w:val="00934DF2"/>
    <w:pPr>
      <w:ind w:left="720"/>
      <w:contextualSpacing/>
    </w:pPr>
  </w:style>
  <w:style w:type="table" w:styleId="af2">
    <w:name w:val="Table Grid"/>
    <w:basedOn w:val="a1"/>
    <w:uiPriority w:val="99"/>
    <w:rsid w:val="00934DF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irimtatar.com/" TargetMode="External"/><Relationship Id="rId13" Type="http://schemas.openxmlformats.org/officeDocument/2006/relationships/hyperlink" Target="mailto:leylyam@ukr.net" TargetMode="External"/><Relationship Id="rId3" Type="http://schemas.microsoft.com/office/2007/relationships/stylesWithEffects" Target="stylesWithEffects.xml"/><Relationship Id="rId7" Type="http://schemas.openxmlformats.org/officeDocument/2006/relationships/hyperlink" Target="http://www.turkoloq.narod.ru" TargetMode="External"/><Relationship Id="rId12" Type="http://schemas.openxmlformats.org/officeDocument/2006/relationships/hyperlink" Target="mailto:koz-aydin@rambler.ru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://www.crimean.orq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edem_bakhshish@hotmail.com" TargetMode="External"/><Relationship Id="rId10" Type="http://schemas.openxmlformats.org/officeDocument/2006/relationships/hyperlink" Target="http://www.cidct.orq.ua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crimeancraft.com" TargetMode="External"/><Relationship Id="rId14" Type="http://schemas.openxmlformats.org/officeDocument/2006/relationships/hyperlink" Target="mailto:a-cti@crimea.co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33</Pages>
  <Words>7263</Words>
  <Characters>41405</Characters>
  <Application>Microsoft Office Word</Application>
  <DocSecurity>0</DocSecurity>
  <Lines>345</Lines>
  <Paragraphs>97</Paragraphs>
  <ScaleCrop>false</ScaleCrop>
  <Company>Home</Company>
  <LinksUpToDate>false</LinksUpToDate>
  <CharactersWithSpaces>48571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Houm</dc:creator>
  <cp:keywords/>
  <dc:description/>
  <cp:lastModifiedBy>Психолог</cp:lastModifiedBy>
  <cp:revision>3</cp:revision>
  <dcterms:created xsi:type="dcterms:W3CDTF">2015-09-21T08:33:00Z</dcterms:created>
  <dcterms:modified xsi:type="dcterms:W3CDTF">2015-09-21T19:07:00Z</dcterms:modified>
</cp:coreProperties>
</file>